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60E" w:rsidRPr="004E3D77" w:rsidRDefault="004E3D77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5352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60E" w:rsidRPr="004E3D77" w:rsidRDefault="0055360E">
      <w:pPr>
        <w:rPr>
          <w:lang w:val="ru-RU"/>
        </w:rPr>
        <w:sectPr w:rsidR="0055360E" w:rsidRPr="004E3D7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8265442"/>
    </w:p>
    <w:bookmarkEnd w:id="0"/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</w:t>
      </w:r>
      <w:r w:rsidRPr="004E3D77">
        <w:rPr>
          <w:rFonts w:ascii="Times New Roman" w:hAnsi="Times New Roman"/>
          <w:color w:val="000000"/>
          <w:sz w:val="28"/>
          <w:lang w:val="ru-RU"/>
        </w:rPr>
        <w:t>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</w:t>
      </w:r>
      <w:r w:rsidRPr="004E3D77">
        <w:rPr>
          <w:rFonts w:ascii="Times New Roman" w:hAnsi="Times New Roman"/>
          <w:color w:val="000000"/>
          <w:sz w:val="28"/>
          <w:lang w:val="ru-RU"/>
        </w:rPr>
        <w:t>держания по учебному предмету «Окружающий мир».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держательные линии для обязательного изучения окружающего мира в каждом классе на уровне начального общего образования. 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</w:t>
      </w:r>
      <w:r w:rsidRPr="004E3D77">
        <w:rPr>
          <w:rFonts w:ascii="Times New Roman" w:hAnsi="Times New Roman"/>
          <w:color w:val="000000"/>
          <w:sz w:val="28"/>
          <w:lang w:val="ru-RU"/>
        </w:rPr>
        <w:t>ные достижения обучающегося за каждый год обучения на уровне начального общего образования.</w:t>
      </w:r>
    </w:p>
    <w:p w:rsidR="0055360E" w:rsidRPr="004E3D77" w:rsidRDefault="0055360E">
      <w:pPr>
        <w:spacing w:after="0" w:line="264" w:lineRule="auto"/>
        <w:ind w:left="120"/>
        <w:rPr>
          <w:lang w:val="ru-RU"/>
        </w:rPr>
      </w:pPr>
    </w:p>
    <w:p w:rsidR="0055360E" w:rsidRPr="004E3D77" w:rsidRDefault="00AF3AFF">
      <w:pPr>
        <w:spacing w:after="0" w:line="264" w:lineRule="auto"/>
        <w:ind w:left="120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55360E" w:rsidRPr="004E3D77" w:rsidRDefault="0055360E">
      <w:pPr>
        <w:spacing w:after="0" w:line="264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</w:t>
      </w:r>
      <w:r w:rsidRPr="004E3D77">
        <w:rPr>
          <w:rFonts w:ascii="Times New Roman" w:hAnsi="Times New Roman"/>
          <w:color w:val="000000"/>
          <w:sz w:val="28"/>
          <w:lang w:val="ru-RU"/>
        </w:rPr>
        <w:t>тавленных в ФГОС НОО и федеральной рабочей программы воспитания.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</w:t>
      </w:r>
      <w:r w:rsidRPr="004E3D77">
        <w:rPr>
          <w:rFonts w:ascii="Times New Roman" w:hAnsi="Times New Roman"/>
          <w:color w:val="000000"/>
          <w:sz w:val="28"/>
          <w:lang w:val="ru-RU"/>
        </w:rPr>
        <w:t>общего образования и направлено на достижение следующих целей:</w:t>
      </w:r>
    </w:p>
    <w:p w:rsidR="0055360E" w:rsidRPr="004E3D77" w:rsidRDefault="00AF3A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</w:t>
      </w:r>
      <w:r w:rsidRPr="004E3D77">
        <w:rPr>
          <w:rFonts w:ascii="Times New Roman" w:hAnsi="Times New Roman"/>
          <w:color w:val="000000"/>
          <w:sz w:val="28"/>
          <w:lang w:val="ru-RU"/>
        </w:rPr>
        <w:t>твоведческих, нравственно-этических понятий, представленных в содержании программы по окружающему миру;</w:t>
      </w:r>
    </w:p>
    <w:p w:rsidR="0055360E" w:rsidRPr="004E3D77" w:rsidRDefault="00AF3A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55360E" w:rsidRPr="004E3D77" w:rsidRDefault="00AF3A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</w:t>
      </w:r>
      <w:r w:rsidRPr="004E3D77">
        <w:rPr>
          <w:rFonts w:ascii="Times New Roman" w:hAnsi="Times New Roman"/>
          <w:color w:val="000000"/>
          <w:sz w:val="28"/>
          <w:lang w:val="ru-RU"/>
        </w:rPr>
        <w:t>ные знания в реальной учебной и жизненной практике, связанной как с поисково-</w:t>
      </w: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</w:t>
      </w:r>
      <w:r w:rsidRPr="004E3D77">
        <w:rPr>
          <w:rFonts w:ascii="Times New Roman" w:hAnsi="Times New Roman"/>
          <w:color w:val="000000"/>
          <w:sz w:val="28"/>
          <w:lang w:val="ru-RU"/>
        </w:rPr>
        <w:t>льности;</w:t>
      </w:r>
    </w:p>
    <w:p w:rsidR="0055360E" w:rsidRPr="004E3D77" w:rsidRDefault="00AF3A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55360E" w:rsidRPr="004E3D77" w:rsidRDefault="00AF3A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55360E" w:rsidRPr="004E3D77" w:rsidRDefault="00AF3A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55360E" w:rsidRPr="004E3D77" w:rsidRDefault="00AF3A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55360E" w:rsidRPr="004E3D77" w:rsidRDefault="00AF3A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стано</w:t>
      </w:r>
      <w:r w:rsidRPr="004E3D77">
        <w:rPr>
          <w:rFonts w:ascii="Times New Roman" w:hAnsi="Times New Roman"/>
          <w:color w:val="000000"/>
          <w:sz w:val="28"/>
          <w:lang w:val="ru-RU"/>
        </w:rPr>
        <w:t>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миру являет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</w:t>
      </w:r>
      <w:r w:rsidRPr="004E3D77">
        <w:rPr>
          <w:rFonts w:ascii="Times New Roman" w:hAnsi="Times New Roman"/>
          <w:color w:val="000000"/>
          <w:sz w:val="28"/>
          <w:lang w:val="ru-RU"/>
        </w:rPr>
        <w:t>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кшей ситуации.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55360E" w:rsidRPr="004E3D77" w:rsidRDefault="00AF3AF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55360E" w:rsidRPr="004E3D77" w:rsidRDefault="00AF3AF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</w:t>
      </w:r>
      <w:r w:rsidRPr="004E3D77">
        <w:rPr>
          <w:rFonts w:ascii="Times New Roman" w:hAnsi="Times New Roman"/>
          <w:color w:val="000000"/>
          <w:sz w:val="28"/>
          <w:lang w:val="ru-RU"/>
        </w:rPr>
        <w:t>во», «Человек и другие люди», «Человек и его самость», «Человек и познание».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1" w:name="068b5492-f5c6-418c-9f3d-480525df396e"/>
      <w:r w:rsidRPr="004E3D77">
        <w:rPr>
          <w:rFonts w:ascii="Times New Roman" w:hAnsi="Times New Roman"/>
          <w:color w:val="000000"/>
          <w:sz w:val="28"/>
          <w:lang w:val="ru-RU"/>
        </w:rPr>
        <w:t>266 часов</w:t>
      </w:r>
      <w:bookmarkEnd w:id="1"/>
      <w:r w:rsidRPr="004E3D77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2" w:name="ed7f0363-2dd2-42cc-a712-86adf9036dbf"/>
      <w:r>
        <w:rPr>
          <w:rFonts w:ascii="Times New Roman" w:hAnsi="Times New Roman"/>
          <w:color w:val="000000"/>
          <w:sz w:val="28"/>
          <w:lang w:val="ru-RU"/>
        </w:rPr>
        <w:t>58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часа</w:t>
      </w:r>
      <w:r>
        <w:rPr>
          <w:rFonts w:ascii="Times New Roman" w:hAnsi="Times New Roman"/>
          <w:color w:val="000000"/>
          <w:sz w:val="28"/>
          <w:lang w:val="ru-RU"/>
        </w:rPr>
        <w:t xml:space="preserve">, согласно приказу Министерства просвещения от </w:t>
      </w:r>
      <w:r>
        <w:rPr>
          <w:rFonts w:ascii="Times New Roman" w:hAnsi="Times New Roman"/>
          <w:color w:val="000000"/>
          <w:sz w:val="28"/>
          <w:lang w:val="ru-RU"/>
        </w:rPr>
        <w:t xml:space="preserve">25.11.2025 №808 сокращение на 4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часа путем объединения тем,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в адаптационный период (сентябрь-октябрь)</w:t>
      </w:r>
      <w:bookmarkEnd w:id="2"/>
      <w:r w:rsidRPr="004E3D77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мира, в 1 классе может быть сокр</w:t>
      </w:r>
      <w:r w:rsidRPr="004E3D77">
        <w:rPr>
          <w:rFonts w:ascii="Times New Roman" w:hAnsi="Times New Roman"/>
          <w:color w:val="000000"/>
          <w:sz w:val="28"/>
          <w:lang w:val="ru-RU"/>
        </w:rPr>
        <w:t>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55360E" w:rsidRPr="004E3D77" w:rsidRDefault="0055360E">
      <w:pPr>
        <w:rPr>
          <w:lang w:val="ru-RU"/>
        </w:rPr>
        <w:sectPr w:rsidR="0055360E" w:rsidRPr="004E3D77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8265451"/>
    </w:p>
    <w:bookmarkEnd w:id="3"/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5360E" w:rsidRPr="004E3D77" w:rsidRDefault="0055360E">
      <w:pPr>
        <w:spacing w:after="0" w:line="264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</w:t>
      </w:r>
      <w:r w:rsidRPr="004E3D77">
        <w:rPr>
          <w:rFonts w:ascii="Times New Roman" w:hAnsi="Times New Roman"/>
          <w:color w:val="000000"/>
          <w:sz w:val="28"/>
          <w:lang w:val="ru-RU"/>
        </w:rPr>
        <w:t>ый, школьный коллектив. Друзья, взаимоотношения между ними; ценность дружбы, согласия, взаимной помощи.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</w:t>
      </w:r>
      <w:r w:rsidRPr="004E3D77">
        <w:rPr>
          <w:rFonts w:ascii="Times New Roman" w:hAnsi="Times New Roman"/>
          <w:color w:val="000000"/>
          <w:sz w:val="28"/>
          <w:lang w:val="ru-RU"/>
        </w:rPr>
        <w:t>поза; освещение рабочего места. Правила безопасной работы на учебном месте.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</w:t>
      </w:r>
      <w:r w:rsidRPr="004E3D77">
        <w:rPr>
          <w:rFonts w:ascii="Times New Roman" w:hAnsi="Times New Roman"/>
          <w:color w:val="000000"/>
          <w:sz w:val="28"/>
          <w:lang w:val="ru-RU"/>
        </w:rPr>
        <w:t>адрес.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r>
        <w:rPr>
          <w:rFonts w:ascii="Times New Roman" w:hAnsi="Times New Roman"/>
          <w:color w:val="000000"/>
          <w:sz w:val="28"/>
        </w:rPr>
        <w:t xml:space="preserve">Первоначальные сведения о родном крае. </w:t>
      </w:r>
      <w:r w:rsidRPr="004E3D77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Ценность и красота р</w:t>
      </w:r>
      <w:r w:rsidRPr="004E3D77">
        <w:rPr>
          <w:rFonts w:ascii="Times New Roman" w:hAnsi="Times New Roman"/>
          <w:color w:val="000000"/>
          <w:sz w:val="28"/>
          <w:lang w:val="ru-RU"/>
        </w:rPr>
        <w:t>укотворного мира. Правила поведения в социуме.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</w:t>
      </w:r>
      <w:r w:rsidRPr="004E3D77">
        <w:rPr>
          <w:rFonts w:ascii="Times New Roman" w:hAnsi="Times New Roman"/>
          <w:color w:val="000000"/>
          <w:sz w:val="28"/>
          <w:lang w:val="ru-RU"/>
        </w:rPr>
        <w:t>погодой своего края. Погода и термометр. Определение температуры воздуха (воды) по термометру.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</w:t>
      </w:r>
      <w:r w:rsidRPr="004E3D77">
        <w:rPr>
          <w:rFonts w:ascii="Times New Roman" w:hAnsi="Times New Roman"/>
          <w:color w:val="000000"/>
          <w:sz w:val="28"/>
          <w:lang w:val="ru-RU"/>
        </w:rPr>
        <w:t>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</w:t>
      </w:r>
      <w:r w:rsidRPr="004E3D77">
        <w:rPr>
          <w:rFonts w:ascii="Times New Roman" w:hAnsi="Times New Roman"/>
          <w:color w:val="000000"/>
          <w:sz w:val="28"/>
          <w:lang w:val="ru-RU"/>
        </w:rPr>
        <w:t>астения, правила содержания и ухода.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Понимание необходи</w:t>
      </w:r>
      <w:r w:rsidRPr="004E3D77">
        <w:rPr>
          <w:rFonts w:ascii="Times New Roman" w:hAnsi="Times New Roman"/>
          <w:color w:val="000000"/>
          <w:sz w:val="28"/>
          <w:lang w:val="ru-RU"/>
        </w:rPr>
        <w:t>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</w:t>
      </w:r>
      <w:r w:rsidRPr="004E3D77">
        <w:rPr>
          <w:rFonts w:ascii="Times New Roman" w:hAnsi="Times New Roman"/>
          <w:color w:val="000000"/>
          <w:sz w:val="28"/>
          <w:lang w:val="ru-RU"/>
        </w:rPr>
        <w:t>, дорожные сигналы).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Изучение окру</w:t>
      </w:r>
      <w:r w:rsidRPr="004E3D77">
        <w:rPr>
          <w:rFonts w:ascii="Times New Roman" w:hAnsi="Times New Roman"/>
          <w:color w:val="000000"/>
          <w:sz w:val="28"/>
          <w:lang w:val="ru-RU"/>
        </w:rPr>
        <w:t>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тной деятельности. </w:t>
      </w: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</w:t>
      </w:r>
      <w:r w:rsidRPr="004E3D77">
        <w:rPr>
          <w:rFonts w:ascii="Times New Roman" w:hAnsi="Times New Roman"/>
          <w:color w:val="000000"/>
          <w:sz w:val="28"/>
          <w:lang w:val="ru-RU"/>
        </w:rPr>
        <w:t>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Работа с информ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>ацией: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</w:t>
      </w:r>
      <w:r w:rsidRPr="004E3D77">
        <w:rPr>
          <w:rFonts w:ascii="Times New Roman" w:hAnsi="Times New Roman"/>
          <w:color w:val="000000"/>
          <w:sz w:val="28"/>
          <w:lang w:val="ru-RU"/>
        </w:rPr>
        <w:t>шать говорящего; отвечать на вопросы, дополнять ответы участников; уважительно относиться к разным мнениям;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pacing w:val="-4"/>
          <w:sz w:val="28"/>
          <w:lang w:val="ru-RU"/>
        </w:rPr>
        <w:t xml:space="preserve">соотносить предметы </w:t>
      </w:r>
      <w:r w:rsidRPr="004E3D77">
        <w:rPr>
          <w:rFonts w:ascii="Times New Roman" w:hAnsi="Times New Roman"/>
          <w:color w:val="000000"/>
          <w:spacing w:val="-4"/>
          <w:sz w:val="28"/>
          <w:lang w:val="ru-RU"/>
        </w:rPr>
        <w:t>декоративно-прикладного искусства с принадлежностью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сравнивать домашних и диких ж</w:t>
      </w:r>
      <w:r w:rsidRPr="004E3D77">
        <w:rPr>
          <w:rFonts w:ascii="Times New Roman" w:hAnsi="Times New Roman"/>
          <w:color w:val="000000"/>
          <w:sz w:val="28"/>
          <w:lang w:val="ru-RU"/>
        </w:rPr>
        <w:t>ивотных, объяснять, чем они различаются.</w:t>
      </w: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</w:t>
      </w:r>
      <w:r w:rsidRPr="004E3D77">
        <w:rPr>
          <w:rFonts w:ascii="Times New Roman" w:hAnsi="Times New Roman"/>
          <w:color w:val="000000"/>
          <w:sz w:val="28"/>
          <w:lang w:val="ru-RU"/>
        </w:rPr>
        <w:t>бытовых электроприборов);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</w:t>
      </w:r>
      <w:r w:rsidRPr="004E3D77">
        <w:rPr>
          <w:rFonts w:ascii="Times New Roman" w:hAnsi="Times New Roman"/>
          <w:color w:val="000000"/>
          <w:sz w:val="28"/>
          <w:lang w:val="ru-RU"/>
        </w:rPr>
        <w:t>жного движения, правил пользования электро- и газовыми приборами.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4E3D77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при участии учител</w:t>
      </w:r>
      <w:r w:rsidRPr="004E3D77">
        <w:rPr>
          <w:rFonts w:ascii="Times New Roman" w:hAnsi="Times New Roman"/>
          <w:color w:val="000000"/>
          <w:sz w:val="28"/>
          <w:lang w:val="ru-RU"/>
        </w:rPr>
        <w:t>я устранять возникающие конфликты.</w:t>
      </w:r>
    </w:p>
    <w:p w:rsidR="0055360E" w:rsidRPr="004E3D77" w:rsidRDefault="0055360E">
      <w:pPr>
        <w:spacing w:after="0"/>
        <w:ind w:left="120"/>
        <w:jc w:val="both"/>
        <w:rPr>
          <w:lang w:val="ru-RU"/>
        </w:rPr>
      </w:pPr>
    </w:p>
    <w:p w:rsidR="0055360E" w:rsidRPr="004E3D77" w:rsidRDefault="00AF3AFF">
      <w:pPr>
        <w:spacing w:after="0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</w:t>
      </w:r>
      <w:r w:rsidRPr="004E3D77">
        <w:rPr>
          <w:rFonts w:ascii="Times New Roman" w:hAnsi="Times New Roman"/>
          <w:color w:val="000000"/>
          <w:sz w:val="28"/>
          <w:lang w:val="ru-RU"/>
        </w:rPr>
        <w:t>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</w:t>
      </w:r>
      <w:r w:rsidRPr="004E3D77">
        <w:rPr>
          <w:rFonts w:ascii="Times New Roman" w:hAnsi="Times New Roman"/>
          <w:color w:val="000000"/>
          <w:sz w:val="28"/>
          <w:lang w:val="ru-RU"/>
        </w:rPr>
        <w:t>ачение труда в жизни человека и общества.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</w:t>
      </w:r>
      <w:r w:rsidRPr="004E3D77">
        <w:rPr>
          <w:rFonts w:ascii="Times New Roman" w:hAnsi="Times New Roman"/>
          <w:color w:val="000000"/>
          <w:sz w:val="28"/>
          <w:lang w:val="ru-RU"/>
        </w:rPr>
        <w:t>ию и особенностям других людей – главные правила взаимоотношений членов общества.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</w:t>
      </w:r>
      <w:r w:rsidRPr="004E3D77">
        <w:rPr>
          <w:rFonts w:ascii="Times New Roman" w:hAnsi="Times New Roman"/>
          <w:color w:val="000000"/>
          <w:sz w:val="28"/>
          <w:lang w:val="ru-RU"/>
        </w:rPr>
        <w:t>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</w:t>
      </w:r>
      <w:r w:rsidRPr="004E3D77">
        <w:rPr>
          <w:rFonts w:ascii="Times New Roman" w:hAnsi="Times New Roman"/>
          <w:color w:val="000000"/>
          <w:sz w:val="28"/>
          <w:lang w:val="ru-RU"/>
        </w:rPr>
        <w:t>са.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</w:t>
      </w:r>
      <w:r w:rsidRPr="004E3D77">
        <w:rPr>
          <w:rFonts w:ascii="Times New Roman" w:hAnsi="Times New Roman"/>
          <w:color w:val="000000"/>
          <w:sz w:val="28"/>
          <w:lang w:val="ru-RU"/>
        </w:rPr>
        <w:t>шних признаков. Связи в природе. Годовой ход изменений в жизни животных.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вие сохранения и укрепления здоровья. 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55360E" w:rsidRPr="004E3D77" w:rsidRDefault="0055360E">
      <w:pPr>
        <w:spacing w:after="0" w:line="264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Изучение окружающего мира во 2 классе способствует освоению на пропед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>е действия</w:t>
      </w: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различать инфо</w:t>
      </w:r>
      <w:r w:rsidRPr="004E3D77">
        <w:rPr>
          <w:rFonts w:ascii="Times New Roman" w:hAnsi="Times New Roman"/>
          <w:color w:val="000000"/>
          <w:sz w:val="28"/>
          <w:lang w:val="ru-RU"/>
        </w:rPr>
        <w:t>рмацию, представленную в тексте, графически, аудиовизуально;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55360E" w:rsidRPr="004E3D77" w:rsidRDefault="0055360E">
      <w:pPr>
        <w:spacing w:after="0" w:line="252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</w:t>
      </w:r>
      <w:r w:rsidRPr="004E3D77">
        <w:rPr>
          <w:rFonts w:ascii="Times New Roman" w:hAnsi="Times New Roman"/>
          <w:color w:val="000000"/>
          <w:sz w:val="28"/>
          <w:lang w:val="ru-RU"/>
        </w:rPr>
        <w:t>ее поколение, культура поведения; Родина, столица, родной край, регион);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</w:t>
      </w:r>
      <w:r w:rsidRPr="004E3D77">
        <w:rPr>
          <w:rFonts w:ascii="Times New Roman" w:hAnsi="Times New Roman"/>
          <w:color w:val="000000"/>
          <w:sz w:val="28"/>
          <w:lang w:val="ru-RU"/>
        </w:rPr>
        <w:t>равильное питание, закаливание, безопасность, опасная ситуация);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</w:t>
      </w:r>
      <w:r w:rsidRPr="004E3D77">
        <w:rPr>
          <w:rFonts w:ascii="Times New Roman" w:hAnsi="Times New Roman"/>
          <w:color w:val="000000"/>
          <w:sz w:val="28"/>
          <w:lang w:val="ru-RU"/>
        </w:rPr>
        <w:t>, «Что «умеют» органы чувств?», «Лес – природное сообщество» и другие);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приводить примеры растени</w:t>
      </w:r>
      <w:r w:rsidRPr="004E3D77">
        <w:rPr>
          <w:rFonts w:ascii="Times New Roman" w:hAnsi="Times New Roman"/>
          <w:color w:val="000000"/>
          <w:sz w:val="28"/>
          <w:lang w:val="ru-RU"/>
        </w:rPr>
        <w:t>й и животных, занесённых в Красную книгу России (на примере своей местности);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55360E" w:rsidRPr="004E3D77" w:rsidRDefault="0055360E">
      <w:pPr>
        <w:spacing w:after="0" w:line="252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55360E" w:rsidRPr="004E3D77" w:rsidRDefault="0055360E">
      <w:pPr>
        <w:spacing w:after="0" w:line="252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>ть: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</w:t>
      </w:r>
      <w:r w:rsidRPr="004E3D77">
        <w:rPr>
          <w:rFonts w:ascii="Times New Roman" w:hAnsi="Times New Roman"/>
          <w:color w:val="000000"/>
          <w:sz w:val="28"/>
          <w:lang w:val="ru-RU"/>
        </w:rPr>
        <w:t>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</w:t>
      </w:r>
      <w:r w:rsidRPr="004E3D77">
        <w:rPr>
          <w:rFonts w:ascii="Times New Roman" w:hAnsi="Times New Roman"/>
          <w:color w:val="000000"/>
          <w:sz w:val="28"/>
          <w:lang w:val="ru-RU"/>
        </w:rPr>
        <w:t>ы их разрешения.</w:t>
      </w:r>
    </w:p>
    <w:p w:rsidR="0055360E" w:rsidRPr="004E3D77" w:rsidRDefault="0055360E">
      <w:pPr>
        <w:spacing w:after="0" w:line="264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</w:t>
      </w:r>
      <w:r w:rsidRPr="004E3D77">
        <w:rPr>
          <w:rFonts w:ascii="Times New Roman" w:hAnsi="Times New Roman"/>
          <w:color w:val="000000"/>
          <w:sz w:val="28"/>
          <w:lang w:val="ru-RU"/>
        </w:rPr>
        <w:t>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</w:t>
      </w:r>
      <w:r w:rsidRPr="004E3D77">
        <w:rPr>
          <w:rFonts w:ascii="Times New Roman" w:hAnsi="Times New Roman"/>
          <w:color w:val="000000"/>
          <w:sz w:val="28"/>
          <w:lang w:val="ru-RU"/>
        </w:rPr>
        <w:t>юдей. Семейный бюджет, доходы и расходы семьи. Уважение к семейным ценностям.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</w:t>
      </w:r>
      <w:r w:rsidRPr="004E3D77">
        <w:rPr>
          <w:rFonts w:ascii="Times New Roman" w:hAnsi="Times New Roman"/>
          <w:color w:val="000000"/>
          <w:sz w:val="28"/>
          <w:lang w:val="ru-RU"/>
        </w:rPr>
        <w:t>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Методы изучения 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природы. Карта мира. Материки и части света. 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газов. Свойства воздуха. Значение воздуха для растений, животных, </w:t>
      </w: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Пе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рвоначальные представления о бактериях. 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</w:t>
      </w:r>
      <w:r w:rsidRPr="004E3D77">
        <w:rPr>
          <w:rFonts w:ascii="Times New Roman" w:hAnsi="Times New Roman"/>
          <w:color w:val="000000"/>
          <w:sz w:val="28"/>
          <w:lang w:val="ru-RU"/>
        </w:rPr>
        <w:t>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</w:t>
      </w:r>
      <w:r w:rsidRPr="004E3D77">
        <w:rPr>
          <w:rFonts w:ascii="Times New Roman" w:hAnsi="Times New Roman"/>
          <w:color w:val="000000"/>
          <w:sz w:val="28"/>
          <w:lang w:val="ru-RU"/>
        </w:rPr>
        <w:t>рактеристика на основе наблюдений. Охрана растений.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</w:t>
      </w:r>
      <w:r w:rsidRPr="004E3D77">
        <w:rPr>
          <w:rFonts w:ascii="Times New Roman" w:hAnsi="Times New Roman"/>
          <w:color w:val="000000"/>
          <w:sz w:val="28"/>
          <w:lang w:val="ru-RU"/>
        </w:rPr>
        <w:t>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Природные сообществ</w:t>
      </w:r>
      <w:r w:rsidRPr="004E3D77">
        <w:rPr>
          <w:rFonts w:ascii="Times New Roman" w:hAnsi="Times New Roman"/>
          <w:color w:val="000000"/>
          <w:sz w:val="28"/>
          <w:lang w:val="ru-RU"/>
        </w:rPr>
        <w:t>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</w:t>
      </w:r>
      <w:r w:rsidRPr="004E3D77">
        <w:rPr>
          <w:rFonts w:ascii="Times New Roman" w:hAnsi="Times New Roman"/>
          <w:color w:val="000000"/>
          <w:sz w:val="28"/>
          <w:lang w:val="ru-RU"/>
        </w:rPr>
        <w:t>й). Правила нравственного поведения в природных сообществах.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</w:t>
      </w:r>
      <w:r w:rsidRPr="004E3D77">
        <w:rPr>
          <w:rFonts w:ascii="Times New Roman" w:hAnsi="Times New Roman"/>
          <w:color w:val="000000"/>
          <w:sz w:val="28"/>
          <w:lang w:val="ru-RU"/>
        </w:rPr>
        <w:t>тельности организма. Измерение температуры тела человека, частоты пульса.</w:t>
      </w: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и безопасности окружающих людей. 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ого дома, предупреждающие знаки безопасности). 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опасности). 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«Интернет».</w:t>
      </w:r>
    </w:p>
    <w:p w:rsidR="0055360E" w:rsidRPr="004E3D77" w:rsidRDefault="0055360E">
      <w:pPr>
        <w:spacing w:after="0" w:line="252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сти. 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</w:t>
      </w:r>
      <w:r w:rsidRPr="004E3D77">
        <w:rPr>
          <w:rFonts w:ascii="Times New Roman" w:hAnsi="Times New Roman"/>
          <w:color w:val="000000"/>
          <w:sz w:val="28"/>
          <w:lang w:val="ru-RU"/>
        </w:rPr>
        <w:t>тов совместных с одноклассниками наблюдений (в парах, группах) делать выводы;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</w:t>
      </w:r>
      <w:r w:rsidRPr="004E3D77">
        <w:rPr>
          <w:rFonts w:ascii="Times New Roman" w:hAnsi="Times New Roman"/>
          <w:color w:val="000000"/>
          <w:sz w:val="28"/>
          <w:lang w:val="ru-RU"/>
        </w:rPr>
        <w:t>и и отношения между объектами и явлениями;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понимать, что раб</w:t>
      </w:r>
      <w:r w:rsidRPr="004E3D77">
        <w:rPr>
          <w:rFonts w:ascii="Times New Roman" w:hAnsi="Times New Roman"/>
          <w:color w:val="000000"/>
          <w:sz w:val="28"/>
          <w:lang w:val="ru-RU"/>
        </w:rPr>
        <w:t>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читать несложные планы, соотно</w:t>
      </w:r>
      <w:r w:rsidRPr="004E3D77">
        <w:rPr>
          <w:rFonts w:ascii="Times New Roman" w:hAnsi="Times New Roman"/>
          <w:color w:val="000000"/>
          <w:sz w:val="28"/>
          <w:lang w:val="ru-RU"/>
        </w:rPr>
        <w:t>сить условные обозначения с изображёнными объектами;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</w:t>
      </w:r>
      <w:r w:rsidRPr="004E3D77">
        <w:rPr>
          <w:rFonts w:ascii="Times New Roman" w:hAnsi="Times New Roman"/>
          <w:color w:val="000000"/>
          <w:sz w:val="28"/>
          <w:lang w:val="ru-RU"/>
        </w:rPr>
        <w:t>ционной среде.</w:t>
      </w:r>
    </w:p>
    <w:p w:rsidR="0055360E" w:rsidRPr="004E3D77" w:rsidRDefault="0055360E">
      <w:pPr>
        <w:spacing w:after="0" w:line="257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</w:t>
      </w:r>
      <w:r w:rsidRPr="004E3D77">
        <w:rPr>
          <w:rFonts w:ascii="Times New Roman" w:hAnsi="Times New Roman"/>
          <w:color w:val="000000"/>
          <w:sz w:val="28"/>
          <w:lang w:val="ru-RU"/>
        </w:rPr>
        <w:t>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(знаки дорожного движения, </w:t>
      </w:r>
      <w:r w:rsidRPr="004E3D77">
        <w:rPr>
          <w:rFonts w:ascii="Times New Roman" w:hAnsi="Times New Roman"/>
          <w:color w:val="000000"/>
          <w:sz w:val="28"/>
          <w:lang w:val="ru-RU"/>
        </w:rPr>
        <w:t>дорожные ловушки, опасные ситуации, предвидение);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царств природы;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55360E" w:rsidRPr="004E3D77" w:rsidRDefault="0055360E">
      <w:pPr>
        <w:spacing w:after="0" w:line="257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планировать шаги по р</w:t>
      </w:r>
      <w:r w:rsidRPr="004E3D77">
        <w:rPr>
          <w:rFonts w:ascii="Times New Roman" w:hAnsi="Times New Roman"/>
          <w:color w:val="000000"/>
          <w:sz w:val="28"/>
          <w:lang w:val="ru-RU"/>
        </w:rPr>
        <w:t>ешению учебной задачи, контролировать свои действия (при небольшой помощи учителя);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55360E" w:rsidRPr="004E3D77" w:rsidRDefault="0055360E">
      <w:pPr>
        <w:spacing w:after="0" w:line="257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деятельности, выполнять роли руково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дителя (лидера), подчинённого;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</w:t>
      </w:r>
      <w:r w:rsidRPr="004E3D77">
        <w:rPr>
          <w:rFonts w:ascii="Times New Roman" w:hAnsi="Times New Roman"/>
          <w:color w:val="000000"/>
          <w:sz w:val="28"/>
          <w:lang w:val="ru-RU"/>
        </w:rPr>
        <w:t>стоятельно разрешать возникающие конфликты с учётом этики общения.</w:t>
      </w:r>
    </w:p>
    <w:p w:rsidR="0055360E" w:rsidRPr="004E3D77" w:rsidRDefault="0055360E">
      <w:pPr>
        <w:spacing w:after="0"/>
        <w:ind w:left="120"/>
        <w:jc w:val="both"/>
        <w:rPr>
          <w:lang w:val="ru-RU"/>
        </w:rPr>
      </w:pPr>
    </w:p>
    <w:p w:rsidR="0055360E" w:rsidRPr="004E3D77" w:rsidRDefault="00AF3AFF">
      <w:pPr>
        <w:spacing w:after="0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тико-административная карта России.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Города России. Святыни городов России. Главный город родного края: достопримечательности, история и характеристика </w:t>
      </w:r>
      <w:r w:rsidRPr="004E3D77">
        <w:rPr>
          <w:rFonts w:ascii="Times New Roman" w:hAnsi="Times New Roman"/>
          <w:color w:val="000000"/>
          <w:sz w:val="28"/>
          <w:lang w:val="ru-RU"/>
        </w:rPr>
        <w:t>отдельных исторических событий, связанных с ним.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</w:t>
      </w:r>
      <w:r w:rsidRPr="004E3D77">
        <w:rPr>
          <w:rFonts w:ascii="Times New Roman" w:hAnsi="Times New Roman"/>
          <w:color w:val="000000"/>
          <w:sz w:val="28"/>
          <w:lang w:val="ru-RU"/>
        </w:rPr>
        <w:t>и» и историческая карта.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</w:t>
      </w:r>
      <w:r w:rsidRPr="004E3D77">
        <w:rPr>
          <w:rFonts w:ascii="Times New Roman" w:hAnsi="Times New Roman"/>
          <w:color w:val="000000"/>
          <w:sz w:val="28"/>
          <w:lang w:val="ru-RU"/>
        </w:rPr>
        <w:t>туры. Посильное участие в охране памятников истории и культуры своего края.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</w:t>
      </w:r>
      <w:r w:rsidRPr="004E3D77">
        <w:rPr>
          <w:rFonts w:ascii="Times New Roman" w:hAnsi="Times New Roman"/>
          <w:color w:val="000000"/>
          <w:sz w:val="28"/>
          <w:lang w:val="ru-RU"/>
        </w:rPr>
        <w:t>ональности, социального статуса, религиозной принадлежности.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и смена времён года.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Водо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</w:t>
      </w:r>
      <w:r w:rsidRPr="004E3D77">
        <w:rPr>
          <w:rFonts w:ascii="Times New Roman" w:hAnsi="Times New Roman"/>
          <w:color w:val="000000"/>
          <w:sz w:val="28"/>
          <w:lang w:val="ru-RU"/>
        </w:rPr>
        <w:t>ве наблюдений).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</w:t>
      </w:r>
      <w:r w:rsidRPr="004E3D77">
        <w:rPr>
          <w:rFonts w:ascii="Times New Roman" w:hAnsi="Times New Roman"/>
          <w:color w:val="000000"/>
          <w:sz w:val="28"/>
          <w:lang w:val="ru-RU"/>
        </w:rPr>
        <w:t>ияние человека на природу изучаемых зон, охрана природы). Связи в природных зонах.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</w:t>
      </w:r>
      <w:r w:rsidRPr="004E3D77">
        <w:rPr>
          <w:rFonts w:ascii="Times New Roman" w:hAnsi="Times New Roman"/>
          <w:color w:val="000000"/>
          <w:sz w:val="28"/>
          <w:lang w:val="ru-RU"/>
        </w:rPr>
        <w:t>вотного мира. Правила нравственного поведения в природе. Международная Красная книга (отдельные примеры).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Безопасность в городе (планирование маршрутов с учётом тран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спортной инфраструктуры города; правила безопасного поведения в общественных местах, зонах отдыха, учреждениях культуры). 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велосипедиста с учётом дорожных знаков и разметки, сигналов и средств защиты велосипедиста, правила исп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ользования самоката и других средств индивидуальной мобильности. 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</w:t>
      </w:r>
      <w:r w:rsidRPr="004E3D77">
        <w:rPr>
          <w:rFonts w:ascii="Times New Roman" w:hAnsi="Times New Roman"/>
          <w:color w:val="000000"/>
          <w:sz w:val="28"/>
          <w:lang w:val="ru-RU"/>
        </w:rPr>
        <w:t>.</w:t>
      </w:r>
    </w:p>
    <w:p w:rsidR="0055360E" w:rsidRPr="004E3D77" w:rsidRDefault="0055360E">
      <w:pPr>
        <w:spacing w:after="0" w:line="264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бных действий, совместной деятельности. </w:t>
      </w: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</w:t>
      </w:r>
      <w:r w:rsidRPr="004E3D77">
        <w:rPr>
          <w:rFonts w:ascii="Times New Roman" w:hAnsi="Times New Roman"/>
          <w:color w:val="000000"/>
          <w:sz w:val="28"/>
          <w:lang w:val="ru-RU"/>
        </w:rPr>
        <w:t>ила безопасного поведения в среде обитания;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</w:t>
      </w:r>
      <w:r w:rsidRPr="004E3D77">
        <w:rPr>
          <w:rFonts w:ascii="Times New Roman" w:hAnsi="Times New Roman"/>
          <w:color w:val="000000"/>
          <w:sz w:val="28"/>
          <w:lang w:val="ru-RU"/>
        </w:rPr>
        <w:t>жности к природной зоне;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использовать умения работать с информацией, представленной в разных формах; оценивать </w:t>
      </w:r>
      <w:r w:rsidRPr="004E3D77">
        <w:rPr>
          <w:rFonts w:ascii="Times New Roman" w:hAnsi="Times New Roman"/>
          <w:color w:val="000000"/>
          <w:sz w:val="28"/>
          <w:lang w:val="ru-RU"/>
        </w:rPr>
        <w:t>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</w:t>
      </w:r>
      <w:r w:rsidRPr="004E3D77">
        <w:rPr>
          <w:rFonts w:ascii="Times New Roman" w:hAnsi="Times New Roman"/>
          <w:color w:val="000000"/>
          <w:sz w:val="28"/>
          <w:lang w:val="ru-RU"/>
        </w:rPr>
        <w:t>онно-телекоммуникационную сеть «Интернет» (в условиях контролируемого выхода);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55360E" w:rsidRPr="004E3D77" w:rsidRDefault="0055360E">
      <w:pPr>
        <w:spacing w:after="0" w:line="264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64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Коммуник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>ативные универсальные учебные действия:</w:t>
      </w:r>
    </w:p>
    <w:p w:rsidR="0055360E" w:rsidRPr="004E3D77" w:rsidRDefault="00AF3AFF">
      <w:pPr>
        <w:spacing w:after="0" w:line="264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характеризовать чело</w:t>
      </w:r>
      <w:r w:rsidRPr="004E3D77">
        <w:rPr>
          <w:rFonts w:ascii="Times New Roman" w:hAnsi="Times New Roman"/>
          <w:color w:val="000000"/>
          <w:sz w:val="28"/>
          <w:lang w:val="ru-RU"/>
        </w:rPr>
        <w:t>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описывать ситуации про</w:t>
      </w:r>
      <w:r w:rsidRPr="004E3D77">
        <w:rPr>
          <w:rFonts w:ascii="Times New Roman" w:hAnsi="Times New Roman"/>
          <w:color w:val="000000"/>
          <w:sz w:val="28"/>
          <w:lang w:val="ru-RU"/>
        </w:rPr>
        <w:t>явления нравственных качеств: отзывчивости, доброты, справедливости и других;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составлять небольшие тексты «Права </w:t>
      </w:r>
      <w:r w:rsidRPr="004E3D77">
        <w:rPr>
          <w:rFonts w:ascii="Times New Roman" w:hAnsi="Times New Roman"/>
          <w:color w:val="000000"/>
          <w:sz w:val="28"/>
          <w:lang w:val="ru-RU"/>
        </w:rPr>
        <w:t>и обязанности гражданина Российской Федерации»;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55360E" w:rsidRPr="004E3D77" w:rsidRDefault="0055360E">
      <w:pPr>
        <w:spacing w:after="0" w:line="257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</w:t>
      </w:r>
      <w:r w:rsidRPr="004E3D77">
        <w:rPr>
          <w:rFonts w:ascii="Times New Roman" w:hAnsi="Times New Roman"/>
          <w:color w:val="000000"/>
          <w:sz w:val="28"/>
          <w:lang w:val="ru-RU"/>
        </w:rPr>
        <w:t>ванию умений: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принимать оценку своей работы; </w:t>
      </w:r>
      <w:r w:rsidRPr="004E3D77">
        <w:rPr>
          <w:rFonts w:ascii="Times New Roman" w:hAnsi="Times New Roman"/>
          <w:color w:val="000000"/>
          <w:sz w:val="28"/>
          <w:lang w:val="ru-RU"/>
        </w:rPr>
        <w:t>планировать работу над ошибками;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55360E" w:rsidRPr="004E3D77" w:rsidRDefault="0055360E">
      <w:pPr>
        <w:spacing w:after="0" w:line="257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ролей: руководителя, подчинённого, напарника, члена большого </w:t>
      </w:r>
      <w:r w:rsidRPr="004E3D77">
        <w:rPr>
          <w:rFonts w:ascii="Times New Roman" w:hAnsi="Times New Roman"/>
          <w:color w:val="000000"/>
          <w:sz w:val="28"/>
          <w:lang w:val="ru-RU"/>
        </w:rPr>
        <w:t>коллектива;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анализировать ситуации, возникающие в процессе совместных игр, труда, использования инструментов, которые могут стать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опасными для здоровья и жизни других людей. </w:t>
      </w:r>
    </w:p>
    <w:p w:rsidR="0055360E" w:rsidRPr="004E3D77" w:rsidRDefault="0055360E">
      <w:pPr>
        <w:rPr>
          <w:lang w:val="ru-RU"/>
        </w:rPr>
        <w:sectPr w:rsidR="0055360E" w:rsidRPr="004E3D77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8265445"/>
    </w:p>
    <w:bookmarkEnd w:id="4"/>
    <w:p w:rsidR="0055360E" w:rsidRPr="004E3D77" w:rsidRDefault="00AF3AFF">
      <w:pPr>
        <w:spacing w:after="0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55360E" w:rsidRPr="004E3D77" w:rsidRDefault="0055360E">
      <w:pPr>
        <w:spacing w:after="0" w:line="257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69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</w:t>
      </w:r>
      <w:r w:rsidRPr="004E3D77">
        <w:rPr>
          <w:rFonts w:ascii="Times New Roman" w:hAnsi="Times New Roman"/>
          <w:color w:val="000000"/>
          <w:sz w:val="28"/>
          <w:lang w:val="ru-RU"/>
        </w:rPr>
        <w:t>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55360E" w:rsidRPr="004E3D77" w:rsidRDefault="00AF3AFF">
      <w:pPr>
        <w:spacing w:after="0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1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>)гражданско-патриотического воспитания: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</w:t>
      </w:r>
      <w:r w:rsidRPr="004E3D77">
        <w:rPr>
          <w:rFonts w:ascii="Times New Roman" w:hAnsi="Times New Roman"/>
          <w:color w:val="000000"/>
          <w:sz w:val="28"/>
          <w:lang w:val="ru-RU"/>
        </w:rPr>
        <w:t>сийскому народу, к своей национальной общности;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первоначальные предст</w:t>
      </w:r>
      <w:r w:rsidRPr="004E3D77">
        <w:rPr>
          <w:rFonts w:ascii="Times New Roman" w:hAnsi="Times New Roman"/>
          <w:color w:val="000000"/>
          <w:sz w:val="28"/>
          <w:lang w:val="ru-RU"/>
        </w:rPr>
        <w:t>авления о человеке как члене общества, осознание прав и ответственности человека как члена общества;</w:t>
      </w:r>
    </w:p>
    <w:p w:rsidR="0055360E" w:rsidRPr="004E3D77" w:rsidRDefault="00AF3AFF">
      <w:pPr>
        <w:spacing w:after="0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2)духовно-нравственного воспитания: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принятие суще</w:t>
      </w:r>
      <w:r w:rsidRPr="004E3D77">
        <w:rPr>
          <w:rFonts w:ascii="Times New Roman" w:hAnsi="Times New Roman"/>
          <w:color w:val="000000"/>
          <w:sz w:val="28"/>
          <w:lang w:val="ru-RU"/>
        </w:rPr>
        <w:t>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</w:t>
      </w:r>
      <w:r w:rsidRPr="004E3D77">
        <w:rPr>
          <w:rFonts w:ascii="Times New Roman" w:hAnsi="Times New Roman"/>
          <w:color w:val="000000"/>
          <w:sz w:val="28"/>
          <w:lang w:val="ru-RU"/>
        </w:rPr>
        <w:t>ься, неприятие любых форм поведения, направленных на причинение физического и морального вреда другим людям;</w:t>
      </w:r>
    </w:p>
    <w:p w:rsidR="0055360E" w:rsidRPr="004E3D77" w:rsidRDefault="00AF3AFF">
      <w:pPr>
        <w:spacing w:after="0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3)эстетического воспитания: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</w:t>
      </w:r>
      <w:r w:rsidRPr="004E3D77">
        <w:rPr>
          <w:rFonts w:ascii="Times New Roman" w:hAnsi="Times New Roman"/>
          <w:color w:val="000000"/>
          <w:sz w:val="28"/>
          <w:lang w:val="ru-RU"/>
        </w:rPr>
        <w:t>имчивости и интереса к разным видам искусства, традициям и творчеству своего и других народов;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55360E" w:rsidRPr="004E3D77" w:rsidRDefault="00AF3AF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4E3D77">
        <w:rPr>
          <w:rFonts w:ascii="Times New Roman" w:hAnsi="Times New Roman"/>
          <w:b/>
          <w:color w:val="000000"/>
          <w:spacing w:val="-6"/>
          <w:sz w:val="28"/>
          <w:lang w:val="ru-RU"/>
        </w:rPr>
        <w:t xml:space="preserve">физического воспитания, формирования </w:t>
      </w:r>
      <w:r w:rsidRPr="004E3D77">
        <w:rPr>
          <w:rFonts w:ascii="Times New Roman" w:hAnsi="Times New Roman"/>
          <w:b/>
          <w:color w:val="000000"/>
          <w:spacing w:val="-6"/>
          <w:sz w:val="28"/>
          <w:lang w:val="ru-RU"/>
        </w:rPr>
        <w:t>культуры здоровья и эмоционального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приобретение опыта эмоци</w:t>
      </w:r>
      <w:r w:rsidRPr="004E3D77">
        <w:rPr>
          <w:rFonts w:ascii="Times New Roman" w:hAnsi="Times New Roman"/>
          <w:color w:val="000000"/>
          <w:sz w:val="28"/>
          <w:lang w:val="ru-RU"/>
        </w:rPr>
        <w:t>онального отношения к среде обитания, бережное отношение к физическому и психическому здоровью;</w:t>
      </w:r>
    </w:p>
    <w:p w:rsidR="0055360E" w:rsidRPr="004E3D77" w:rsidRDefault="00AF3AFF">
      <w:pPr>
        <w:spacing w:after="0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5)трудового воспитания: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</w:t>
      </w:r>
      <w:r w:rsidRPr="004E3D77">
        <w:rPr>
          <w:rFonts w:ascii="Times New Roman" w:hAnsi="Times New Roman"/>
          <w:color w:val="000000"/>
          <w:sz w:val="28"/>
          <w:lang w:val="ru-RU"/>
        </w:rPr>
        <w:t>, навыки участия в различных видах трудовой деятельности, интерес к различным профессиям;</w:t>
      </w:r>
    </w:p>
    <w:p w:rsidR="0055360E" w:rsidRPr="004E3D77" w:rsidRDefault="00AF3AFF">
      <w:pPr>
        <w:spacing w:after="0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6)экологического воспитания: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</w:t>
      </w:r>
      <w:r w:rsidRPr="004E3D77">
        <w:rPr>
          <w:rFonts w:ascii="Times New Roman" w:hAnsi="Times New Roman"/>
          <w:color w:val="000000"/>
          <w:sz w:val="28"/>
          <w:lang w:val="ru-RU"/>
        </w:rPr>
        <w:t>риносящих вред природе;</w:t>
      </w:r>
    </w:p>
    <w:p w:rsidR="0055360E" w:rsidRPr="004E3D77" w:rsidRDefault="00AF3AFF">
      <w:pPr>
        <w:spacing w:after="0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7)ценности научного познания: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</w:t>
      </w:r>
      <w:r w:rsidRPr="004E3D77">
        <w:rPr>
          <w:rFonts w:ascii="Times New Roman" w:hAnsi="Times New Roman"/>
          <w:color w:val="000000"/>
          <w:sz w:val="28"/>
          <w:lang w:val="ru-RU"/>
        </w:rPr>
        <w:t>асширении своих знаний, в том числе с использованием различных информационных средств.</w:t>
      </w:r>
    </w:p>
    <w:p w:rsidR="0055360E" w:rsidRPr="004E3D77" w:rsidRDefault="00AF3AFF">
      <w:pPr>
        <w:spacing w:after="0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</w:t>
      </w:r>
      <w:r w:rsidRPr="004E3D77">
        <w:rPr>
          <w:rFonts w:ascii="Times New Roman" w:hAnsi="Times New Roman"/>
          <w:color w:val="000000"/>
          <w:sz w:val="28"/>
          <w:lang w:val="ru-RU"/>
        </w:rPr>
        <w:t>связь природной и социальной среды обитания), проявлять способность ориентироваться в изменяющейся действительности;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</w:t>
      </w:r>
      <w:r w:rsidRPr="004E3D77">
        <w:rPr>
          <w:rFonts w:ascii="Times New Roman" w:hAnsi="Times New Roman"/>
          <w:color w:val="000000"/>
          <w:sz w:val="28"/>
          <w:lang w:val="ru-RU"/>
        </w:rPr>
        <w:t>следствие; изменения во времени и в пространстве);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</w:t>
      </w:r>
      <w:r w:rsidRPr="004E3D77">
        <w:rPr>
          <w:rFonts w:ascii="Times New Roman" w:hAnsi="Times New Roman"/>
          <w:color w:val="000000"/>
          <w:sz w:val="28"/>
          <w:lang w:val="ru-RU"/>
        </w:rPr>
        <w:t>икации, классифицировать предложенные объекты;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</w:t>
      </w:r>
      <w:r w:rsidRPr="004E3D77">
        <w:rPr>
          <w:rFonts w:ascii="Times New Roman" w:hAnsi="Times New Roman"/>
          <w:color w:val="000000"/>
          <w:sz w:val="28"/>
          <w:lang w:val="ru-RU"/>
        </w:rPr>
        <w:t>предложенного алгоритма.</w:t>
      </w:r>
    </w:p>
    <w:p w:rsidR="0055360E" w:rsidRPr="004E3D77" w:rsidRDefault="00AF3AFF">
      <w:pPr>
        <w:spacing w:after="0" w:line="269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4E3D77">
        <w:rPr>
          <w:rFonts w:ascii="Times New Roman" w:hAnsi="Times New Roman"/>
          <w:color w:val="000000"/>
          <w:sz w:val="28"/>
          <w:lang w:val="ru-RU"/>
        </w:rPr>
        <w:t>: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</w:t>
      </w:r>
      <w:r w:rsidRPr="004E3D77">
        <w:rPr>
          <w:rFonts w:ascii="Times New Roman" w:hAnsi="Times New Roman"/>
          <w:color w:val="000000"/>
          <w:sz w:val="28"/>
          <w:lang w:val="ru-RU"/>
        </w:rPr>
        <w:t>я;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</w:t>
      </w:r>
      <w:r w:rsidRPr="004E3D77">
        <w:rPr>
          <w:rFonts w:ascii="Times New Roman" w:hAnsi="Times New Roman"/>
          <w:color w:val="000000"/>
          <w:sz w:val="28"/>
          <w:lang w:val="ru-RU"/>
        </w:rPr>
        <w:t>сходных ситуациях;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</w:t>
      </w:r>
      <w:r w:rsidRPr="004E3D77">
        <w:rPr>
          <w:rFonts w:ascii="Times New Roman" w:hAnsi="Times New Roman"/>
          <w:color w:val="000000"/>
          <w:sz w:val="28"/>
          <w:lang w:val="ru-RU"/>
        </w:rPr>
        <w:t>нного наблюдения (опыта, измерения, исследования).</w:t>
      </w:r>
    </w:p>
    <w:p w:rsidR="0055360E" w:rsidRPr="004E3D77" w:rsidRDefault="00AF3AFF">
      <w:pPr>
        <w:spacing w:after="0" w:line="269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</w:t>
      </w:r>
      <w:r w:rsidRPr="004E3D77">
        <w:rPr>
          <w:rFonts w:ascii="Times New Roman" w:hAnsi="Times New Roman"/>
          <w:color w:val="000000"/>
          <w:sz w:val="28"/>
          <w:lang w:val="ru-RU"/>
        </w:rPr>
        <w:t>явном виде, согласно заданному алгоритму;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информацию;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55360E" w:rsidRPr="004E3D77" w:rsidRDefault="00AF3AFF">
      <w:pPr>
        <w:spacing w:after="0" w:line="269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</w:t>
      </w:r>
      <w:r w:rsidRPr="004E3D77">
        <w:rPr>
          <w:rFonts w:ascii="Times New Roman" w:hAnsi="Times New Roman"/>
          <w:color w:val="000000"/>
          <w:sz w:val="28"/>
          <w:lang w:val="ru-RU"/>
        </w:rPr>
        <w:t>ля);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55360E" w:rsidRPr="004E3D77" w:rsidRDefault="0055360E">
      <w:pPr>
        <w:spacing w:after="0" w:line="252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Ком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>муникативные универсальные учебные действия</w:t>
      </w: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</w:t>
      </w:r>
      <w:r w:rsidRPr="004E3D77">
        <w:rPr>
          <w:rFonts w:ascii="Times New Roman" w:hAnsi="Times New Roman"/>
          <w:color w:val="000000"/>
          <w:sz w:val="28"/>
          <w:lang w:val="ru-RU"/>
        </w:rPr>
        <w:t>е; приводить доказательства своей правоты;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и поступках людей;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находить ошибки и восстанавлив</w:t>
      </w:r>
      <w:r w:rsidRPr="004E3D77">
        <w:rPr>
          <w:rFonts w:ascii="Times New Roman" w:hAnsi="Times New Roman"/>
          <w:color w:val="000000"/>
          <w:sz w:val="28"/>
          <w:lang w:val="ru-RU"/>
        </w:rPr>
        <w:t>ать деформированный текст об изученных объектах и явлениях природы, событиях социальной жизни;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55360E" w:rsidRPr="004E3D77" w:rsidRDefault="0055360E">
      <w:pPr>
        <w:spacing w:after="0" w:line="252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>е учебные действия</w:t>
      </w: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55360E" w:rsidRPr="004E3D77" w:rsidRDefault="0055360E">
      <w:pPr>
        <w:spacing w:after="0" w:line="252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2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</w:t>
      </w:r>
      <w:r w:rsidRPr="004E3D77">
        <w:rPr>
          <w:rFonts w:ascii="Times New Roman" w:hAnsi="Times New Roman"/>
          <w:color w:val="000000"/>
          <w:sz w:val="28"/>
          <w:lang w:val="ru-RU"/>
        </w:rPr>
        <w:t>воей деятельности;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</w:t>
      </w:r>
      <w:r w:rsidRPr="004E3D77">
        <w:rPr>
          <w:rFonts w:ascii="Times New Roman" w:hAnsi="Times New Roman"/>
          <w:color w:val="000000"/>
          <w:sz w:val="28"/>
          <w:lang w:val="ru-RU"/>
        </w:rPr>
        <w:t>, в том числе в житейских ситуациях, опасных для здоровья и жизни;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55360E" w:rsidRPr="004E3D77" w:rsidRDefault="00AF3AFF">
      <w:pPr>
        <w:spacing w:after="0" w:line="252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55360E" w:rsidRPr="004E3D77" w:rsidRDefault="0055360E">
      <w:pPr>
        <w:spacing w:after="0" w:line="257" w:lineRule="auto"/>
        <w:ind w:left="120"/>
        <w:jc w:val="both"/>
        <w:rPr>
          <w:lang w:val="ru-RU"/>
        </w:rPr>
      </w:pPr>
    </w:p>
    <w:p w:rsidR="0055360E" w:rsidRPr="004E3D77" w:rsidRDefault="00AF3AFF">
      <w:pPr>
        <w:spacing w:after="0" w:line="257" w:lineRule="auto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</w:t>
      </w:r>
      <w:r w:rsidRPr="004E3D77">
        <w:rPr>
          <w:rFonts w:ascii="Times New Roman" w:hAnsi="Times New Roman"/>
          <w:color w:val="000000"/>
          <w:sz w:val="28"/>
          <w:lang w:val="ru-RU"/>
        </w:rPr>
        <w:t>ужающему миру);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</w:t>
      </w:r>
      <w:r w:rsidRPr="004E3D77">
        <w:rPr>
          <w:rFonts w:ascii="Times New Roman" w:hAnsi="Times New Roman"/>
          <w:color w:val="000000"/>
          <w:sz w:val="28"/>
          <w:lang w:val="ru-RU"/>
        </w:rPr>
        <w:t>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55360E" w:rsidRPr="004E3D77" w:rsidRDefault="0055360E">
      <w:pPr>
        <w:spacing w:after="0"/>
        <w:ind w:left="120"/>
        <w:jc w:val="both"/>
        <w:rPr>
          <w:lang w:val="ru-RU"/>
        </w:rPr>
      </w:pPr>
    </w:p>
    <w:p w:rsidR="0055360E" w:rsidRPr="004E3D77" w:rsidRDefault="00AF3AFF">
      <w:pPr>
        <w:spacing w:after="0"/>
        <w:ind w:left="120"/>
        <w:jc w:val="both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ПРЕДМЕТНЫЕ Р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>ЕЗУЛЬТАТЫ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</w:t>
      </w:r>
      <w:r w:rsidRPr="004E3D77">
        <w:rPr>
          <w:rFonts w:ascii="Times New Roman" w:hAnsi="Times New Roman"/>
          <w:color w:val="000000"/>
          <w:sz w:val="28"/>
          <w:lang w:val="ru-RU"/>
        </w:rPr>
        <w:t>вила нравственного поведения в социуме и на природе;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различ</w:t>
      </w:r>
      <w:r w:rsidRPr="004E3D77">
        <w:rPr>
          <w:rFonts w:ascii="Times New Roman" w:hAnsi="Times New Roman"/>
          <w:color w:val="000000"/>
          <w:sz w:val="28"/>
          <w:lang w:val="ru-RU"/>
        </w:rPr>
        <w:t>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</w:t>
      </w:r>
      <w:r w:rsidRPr="004E3D77">
        <w:rPr>
          <w:rFonts w:ascii="Times New Roman" w:hAnsi="Times New Roman"/>
          <w:color w:val="000000"/>
          <w:sz w:val="28"/>
          <w:lang w:val="ru-RU"/>
        </w:rPr>
        <w:t>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применя</w:t>
      </w:r>
      <w:r w:rsidRPr="004E3D77">
        <w:rPr>
          <w:rFonts w:ascii="Times New Roman" w:hAnsi="Times New Roman"/>
          <w:color w:val="000000"/>
          <w:sz w:val="28"/>
          <w:lang w:val="ru-RU"/>
        </w:rPr>
        <w:t>ть правила ухода за комнатными растениями и домашними животными;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</w:t>
      </w:r>
      <w:r w:rsidRPr="004E3D77">
        <w:rPr>
          <w:rFonts w:ascii="Times New Roman" w:hAnsi="Times New Roman"/>
          <w:color w:val="000000"/>
          <w:sz w:val="28"/>
          <w:lang w:val="ru-RU"/>
        </w:rPr>
        <w:t>чёт времени, измерять температуру воздуха) и опыты под руководством учителя;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</w:t>
      </w:r>
      <w:r w:rsidRPr="004E3D77">
        <w:rPr>
          <w:rFonts w:ascii="Times New Roman" w:hAnsi="Times New Roman"/>
          <w:color w:val="000000"/>
          <w:sz w:val="28"/>
          <w:lang w:val="ru-RU"/>
        </w:rPr>
        <w:t>у, в общественных местах;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</w:t>
      </w:r>
      <w:r w:rsidRPr="004E3D77">
        <w:rPr>
          <w:rFonts w:ascii="Times New Roman" w:hAnsi="Times New Roman"/>
          <w:color w:val="000000"/>
          <w:sz w:val="28"/>
          <w:lang w:val="ru-RU"/>
        </w:rPr>
        <w:t>ла здорового питания и личной гигиены;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</w:t>
      </w:r>
      <w:r w:rsidRPr="004E3D77">
        <w:rPr>
          <w:rFonts w:ascii="Times New Roman" w:hAnsi="Times New Roman"/>
          <w:color w:val="000000"/>
          <w:sz w:val="28"/>
          <w:lang w:val="ru-RU"/>
        </w:rPr>
        <w:t>ционными ресурсами.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</w:t>
      </w:r>
      <w:r w:rsidRPr="004E3D77">
        <w:rPr>
          <w:rFonts w:ascii="Times New Roman" w:hAnsi="Times New Roman"/>
          <w:color w:val="000000"/>
          <w:sz w:val="28"/>
          <w:lang w:val="ru-RU"/>
        </w:rPr>
        <w:t>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</w:t>
      </w:r>
      <w:r w:rsidRPr="004E3D77">
        <w:rPr>
          <w:rFonts w:ascii="Times New Roman" w:hAnsi="Times New Roman"/>
          <w:color w:val="000000"/>
          <w:sz w:val="28"/>
          <w:lang w:val="ru-RU"/>
        </w:rPr>
        <w:t>рисункам и фотографиям, различать их в окружающем мире;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проводить, </w:t>
      </w:r>
      <w:r w:rsidRPr="004E3D77">
        <w:rPr>
          <w:rFonts w:ascii="Times New Roman" w:hAnsi="Times New Roman"/>
          <w:color w:val="000000"/>
          <w:sz w:val="28"/>
          <w:lang w:val="ru-RU"/>
        </w:rPr>
        <w:t>соблюдая правила безопасного труда, несложные наблюдения и опыты с природными объектами, измерения;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</w:t>
      </w:r>
      <w:r w:rsidRPr="004E3D77">
        <w:rPr>
          <w:rFonts w:ascii="Times New Roman" w:hAnsi="Times New Roman"/>
          <w:color w:val="000000"/>
          <w:sz w:val="28"/>
          <w:lang w:val="ru-RU"/>
        </w:rPr>
        <w:t>порных слов изученные культурные объекты (достопримечательности родного края, музейные экспонаты);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</w:t>
      </w:r>
      <w:r w:rsidRPr="004E3D77">
        <w:rPr>
          <w:rFonts w:ascii="Times New Roman" w:hAnsi="Times New Roman"/>
          <w:color w:val="000000"/>
          <w:sz w:val="28"/>
          <w:lang w:val="ru-RU"/>
        </w:rPr>
        <w:t>е объекты живой и неживой природы по предложенным признакам;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</w:t>
      </w:r>
      <w:r w:rsidRPr="004E3D77">
        <w:rPr>
          <w:rFonts w:ascii="Times New Roman" w:hAnsi="Times New Roman"/>
          <w:color w:val="000000"/>
          <w:sz w:val="28"/>
          <w:lang w:val="ru-RU"/>
        </w:rPr>
        <w:t>высказывания о природе и обществе;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</w:t>
      </w:r>
      <w:r w:rsidRPr="004E3D77">
        <w:rPr>
          <w:rFonts w:ascii="Times New Roman" w:hAnsi="Times New Roman"/>
          <w:color w:val="000000"/>
          <w:sz w:val="28"/>
          <w:lang w:val="ru-RU"/>
        </w:rPr>
        <w:t>вления внимания, помощи людям, нуждающимся в ней;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безопасно использовать мессенджеры в условиях контролиру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емого доступа в информационно-коммуникационную сеть «Интернет»;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4E3D77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</w:t>
      </w:r>
      <w:r w:rsidRPr="004E3D77">
        <w:rPr>
          <w:rFonts w:ascii="Times New Roman" w:hAnsi="Times New Roman"/>
          <w:color w:val="000000"/>
          <w:sz w:val="28"/>
          <w:lang w:val="ru-RU"/>
        </w:rPr>
        <w:t>кой Федерации (гимн, герб, флаг);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при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</w:t>
      </w:r>
      <w:r w:rsidRPr="004E3D77">
        <w:rPr>
          <w:rFonts w:ascii="Times New Roman" w:hAnsi="Times New Roman"/>
          <w:color w:val="000000"/>
          <w:sz w:val="28"/>
          <w:lang w:val="ru-RU"/>
        </w:rPr>
        <w:t>истории и культуре народов России;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провод</w:t>
      </w:r>
      <w:r w:rsidRPr="004E3D77">
        <w:rPr>
          <w:rFonts w:ascii="Times New Roman" w:hAnsi="Times New Roman"/>
          <w:color w:val="000000"/>
          <w:sz w:val="28"/>
          <w:lang w:val="ru-RU"/>
        </w:rPr>
        <w:t>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</w:t>
      </w:r>
      <w:r w:rsidRPr="004E3D77">
        <w:rPr>
          <w:rFonts w:ascii="Times New Roman" w:hAnsi="Times New Roman"/>
          <w:color w:val="000000"/>
          <w:sz w:val="28"/>
          <w:lang w:val="ru-RU"/>
        </w:rPr>
        <w:t>оды, проводить простейшую классификацию;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</w:t>
      </w:r>
      <w:r w:rsidRPr="004E3D77">
        <w:rPr>
          <w:rFonts w:ascii="Times New Roman" w:hAnsi="Times New Roman"/>
          <w:color w:val="000000"/>
          <w:sz w:val="28"/>
          <w:lang w:val="ru-RU"/>
        </w:rPr>
        <w:t>ме человека;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</w:t>
      </w:r>
      <w:r w:rsidRPr="004E3D77">
        <w:rPr>
          <w:rFonts w:ascii="Times New Roman" w:hAnsi="Times New Roman"/>
          <w:color w:val="000000"/>
          <w:sz w:val="28"/>
          <w:lang w:val="ru-RU"/>
        </w:rPr>
        <w:t>ая выступление иллюстрациями (презентацией);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</w:t>
      </w:r>
      <w:r w:rsidRPr="004E3D77">
        <w:rPr>
          <w:rFonts w:ascii="Times New Roman" w:hAnsi="Times New Roman"/>
          <w:color w:val="000000"/>
          <w:sz w:val="28"/>
          <w:lang w:val="ru-RU"/>
        </w:rPr>
        <w:t>я;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безопасно использовать персональные данные в условиях контролируемого доступа в информационно-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коммуникационную сеть «Интернет»;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E3D77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ов, государственным символам России; 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показывать на историч</w:t>
      </w:r>
      <w:r w:rsidRPr="004E3D77">
        <w:rPr>
          <w:rFonts w:ascii="Times New Roman" w:hAnsi="Times New Roman"/>
          <w:color w:val="000000"/>
          <w:sz w:val="28"/>
          <w:lang w:val="ru-RU"/>
        </w:rPr>
        <w:t>еской карте места изученных исторических событий;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веками и периодами </w:t>
      </w:r>
      <w:r w:rsidRPr="004E3D77">
        <w:rPr>
          <w:rFonts w:ascii="Times New Roman" w:hAnsi="Times New Roman"/>
          <w:color w:val="000000"/>
          <w:sz w:val="28"/>
          <w:lang w:val="ru-RU"/>
        </w:rPr>
        <w:t>истории России;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описывать на основе предло</w:t>
      </w:r>
      <w:r w:rsidRPr="004E3D77">
        <w:rPr>
          <w:rFonts w:ascii="Times New Roman" w:hAnsi="Times New Roman"/>
          <w:color w:val="000000"/>
          <w:sz w:val="28"/>
          <w:lang w:val="ru-RU"/>
        </w:rPr>
        <w:t>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</w:t>
      </w:r>
      <w:r w:rsidRPr="004E3D77">
        <w:rPr>
          <w:rFonts w:ascii="Times New Roman" w:hAnsi="Times New Roman"/>
          <w:color w:val="000000"/>
          <w:sz w:val="28"/>
          <w:lang w:val="ru-RU"/>
        </w:rPr>
        <w:t>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</w:t>
      </w:r>
      <w:r w:rsidRPr="004E3D77">
        <w:rPr>
          <w:rFonts w:ascii="Times New Roman" w:hAnsi="Times New Roman"/>
          <w:color w:val="000000"/>
          <w:sz w:val="28"/>
          <w:lang w:val="ru-RU"/>
        </w:rPr>
        <w:t>ужающем мире;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их внешних признаков и известных характерных </w:t>
      </w:r>
      <w:r w:rsidRPr="004E3D77">
        <w:rPr>
          <w:rFonts w:ascii="Times New Roman" w:hAnsi="Times New Roman"/>
          <w:color w:val="000000"/>
          <w:sz w:val="28"/>
          <w:lang w:val="ru-RU"/>
        </w:rPr>
        <w:t>свойств;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называть наиболее зн</w:t>
      </w:r>
      <w:r w:rsidRPr="004E3D77">
        <w:rPr>
          <w:rFonts w:ascii="Times New Roman" w:hAnsi="Times New Roman"/>
          <w:color w:val="000000"/>
          <w:sz w:val="28"/>
          <w:lang w:val="ru-RU"/>
        </w:rPr>
        <w:t>ачимые природные объекты Всемирного наследия в России и за рубежом (в пределах изученного);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использовать </w:t>
      </w:r>
      <w:r w:rsidRPr="004E3D77">
        <w:rPr>
          <w:rFonts w:ascii="Times New Roman" w:hAnsi="Times New Roman"/>
          <w:color w:val="000000"/>
          <w:sz w:val="28"/>
          <w:lang w:val="ru-RU"/>
        </w:rPr>
        <w:t>различные источники информации для поиска и извлечения информации, ответов на вопросы;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дения при использовании объектов транспортной инфраструктуры населённого пункта, в театрах, кинотеатрах, </w:t>
      </w: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</w:t>
      </w:r>
      <w:r w:rsidRPr="004E3D77">
        <w:rPr>
          <w:rFonts w:ascii="Times New Roman" w:hAnsi="Times New Roman"/>
          <w:color w:val="000000"/>
          <w:sz w:val="28"/>
          <w:lang w:val="ru-RU"/>
        </w:rPr>
        <w:t>ипеде, самокате и других средствах индивидуальной мобильности;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55360E" w:rsidRPr="004E3D77" w:rsidRDefault="00AF3AFF">
      <w:pPr>
        <w:spacing w:after="0" w:line="257" w:lineRule="auto"/>
        <w:ind w:firstLine="600"/>
        <w:jc w:val="both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</w:t>
      </w:r>
      <w:r w:rsidRPr="004E3D77">
        <w:rPr>
          <w:rFonts w:ascii="Times New Roman" w:hAnsi="Times New Roman"/>
          <w:color w:val="000000"/>
          <w:sz w:val="28"/>
          <w:lang w:val="ru-RU"/>
        </w:rPr>
        <w:t>ионных ресурсов.</w:t>
      </w:r>
    </w:p>
    <w:p w:rsidR="0055360E" w:rsidRPr="004E3D77" w:rsidRDefault="0055360E">
      <w:pPr>
        <w:rPr>
          <w:lang w:val="ru-RU"/>
        </w:rPr>
        <w:sectPr w:rsidR="0055360E" w:rsidRPr="004E3D77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8265446"/>
    </w:p>
    <w:bookmarkEnd w:id="5"/>
    <w:p w:rsidR="0055360E" w:rsidRDefault="00AF3AFF">
      <w:pPr>
        <w:spacing w:after="0"/>
        <w:ind w:left="120"/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5360E" w:rsidRDefault="00AF3A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590"/>
        <w:gridCol w:w="1563"/>
        <w:gridCol w:w="1843"/>
        <w:gridCol w:w="1912"/>
        <w:gridCol w:w="2694"/>
      </w:tblGrid>
      <w:tr w:rsidR="0055360E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1.Человек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2.Человек и природа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- среда обитания человека. Взаимосвязи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bookmarkStart w:id="6" w:name="_GoBack"/>
            <w:bookmarkEnd w:id="6"/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3.Правила безопасной жизнедеятельности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8.2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</w:tbl>
    <w:p w:rsidR="0055360E" w:rsidRDefault="0055360E">
      <w:pPr>
        <w:sectPr w:rsidR="00553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360E" w:rsidRDefault="00AF3A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4391"/>
        <w:gridCol w:w="1642"/>
        <w:gridCol w:w="1843"/>
        <w:gridCol w:w="1912"/>
        <w:gridCol w:w="2837"/>
      </w:tblGrid>
      <w:tr w:rsidR="0055360E">
        <w:trPr>
          <w:trHeight w:val="144"/>
          <w:tblCellSpacing w:w="0" w:type="dxa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1.Человек и общество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2.Человек и природа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Красная книга России.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3.Правила безопасной жизнедеятельности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</w:tbl>
    <w:p w:rsidR="0055360E" w:rsidRDefault="0055360E">
      <w:pPr>
        <w:sectPr w:rsidR="00553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360E" w:rsidRDefault="00AF3A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4391"/>
        <w:gridCol w:w="1642"/>
        <w:gridCol w:w="1843"/>
        <w:gridCol w:w="1912"/>
        <w:gridCol w:w="2837"/>
      </w:tblGrid>
      <w:tr w:rsidR="0055360E">
        <w:trPr>
          <w:trHeight w:val="144"/>
          <w:tblCellSpacing w:w="0" w:type="dxa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1.Человек и общество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3.Правила безопасной жизнедеятельности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</w:tbl>
    <w:p w:rsidR="0055360E" w:rsidRDefault="0055360E">
      <w:pPr>
        <w:sectPr w:rsidR="00553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360E" w:rsidRDefault="00AF3A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4498"/>
        <w:gridCol w:w="1602"/>
        <w:gridCol w:w="1843"/>
        <w:gridCol w:w="1912"/>
        <w:gridCol w:w="2765"/>
      </w:tblGrid>
      <w:tr w:rsidR="0055360E">
        <w:trPr>
          <w:trHeight w:val="144"/>
          <w:tblCellSpacing w:w="0" w:type="dxa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1.Человек и общество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- творец культурных ценностей. Всемирное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2.Человек и природа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2.6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1.8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3.Правила безопасной жизнедеятельности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профилактика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0.8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</w:tbl>
    <w:p w:rsidR="0055360E" w:rsidRDefault="0055360E">
      <w:pPr>
        <w:sectPr w:rsidR="00553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360E" w:rsidRDefault="0055360E">
      <w:pPr>
        <w:sectPr w:rsidR="0055360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88265443"/>
    </w:p>
    <w:bookmarkEnd w:id="7"/>
    <w:p w:rsidR="0055360E" w:rsidRPr="004E3D77" w:rsidRDefault="00AF3AFF">
      <w:pPr>
        <w:spacing w:after="0"/>
        <w:ind w:left="120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55360E" w:rsidRDefault="00AF3AFF">
      <w:pPr>
        <w:spacing w:after="0"/>
        <w:ind w:left="120"/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4688"/>
        <w:gridCol w:w="1169"/>
        <w:gridCol w:w="1843"/>
        <w:gridCol w:w="1912"/>
        <w:gridCol w:w="1349"/>
        <w:gridCol w:w="2223"/>
      </w:tblGrid>
      <w:tr w:rsidR="0055360E">
        <w:trPr>
          <w:trHeight w:val="144"/>
          <w:tblCellSpacing w:w="0" w:type="dxa"/>
        </w:trPr>
        <w:tc>
          <w:tcPr>
            <w:tcW w:w="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48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Что такое Родина? Наша Родина: от края 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Столица России ‒ Москва.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 Москвы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</w:t>
            </w:r>
            <w:r>
              <w:rPr>
                <w:lang w:val="ru-RU"/>
              </w:rPr>
              <w:lastRenderedPageBreak/>
              <w:t>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окружающий мир? Что природа даёт человеку?Объекты живой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объектов неживой и живой природы:выделение различий.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мы знаем о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растениях? Что общего у разных растений?Части растения. Название, краткая характеристика значения для жизни растения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</w:t>
            </w:r>
            <w:r>
              <w:rPr>
                <w:rFonts w:ascii="Times New Roman" w:hAnsi="Times New Roman"/>
                <w:color w:val="000000"/>
                <w:sz w:val="24"/>
              </w:rPr>
              <w:t>Сходство и различия дикорастущих и культурных растений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</w:t>
            </w:r>
            <w:r>
              <w:rPr>
                <w:lang w:val="ru-RU"/>
              </w:rPr>
              <w:lastRenderedPageBreak/>
              <w:t>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Лиственные растения нашего </w:t>
            </w:r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Главная особенность этой группы животных Насекомые: сравнение, краткое описаниеивнешнего вида.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 (узнавание, называние). Главная особенность этой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группы животных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Где обитают птицы, чем они питаются. Птицы: сравнение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места обитания, способа питания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Поведение в экстремальных ситуациях. Номера </w:t>
            </w:r>
            <w:r>
              <w:rPr>
                <w:rFonts w:ascii="Times New Roman" w:hAnsi="Times New Roman"/>
                <w:color w:val="000000"/>
                <w:sz w:val="24"/>
              </w:rPr>
              <w:t>телефонов экстренных служб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термометр. Измерение температуры воздуха и воды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как способы определения состояния погоды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Режим учебного труда, </w:t>
            </w:r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</w:t>
            </w:r>
            <w:r>
              <w:rPr>
                <w:lang w:val="ru-RU"/>
              </w:rPr>
              <w:lastRenderedPageBreak/>
              <w:t>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Где живут белые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медведи?Мир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Где живут слоны?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воплотилось в одежде, предметах быта, игрушках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</w:t>
            </w:r>
            <w:r>
              <w:rPr>
                <w:lang w:val="ru-RU"/>
              </w:rPr>
              <w:lastRenderedPageBreak/>
              <w:t>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49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Режим дня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первоклассника. Правильное сочетание труда и отдыха в режиме первоклассника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погоды, жизнью растительного и животного мира весной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</w:t>
            </w:r>
            <w:r>
              <w:rPr>
                <w:lang w:val="ru-RU"/>
              </w:rPr>
              <w:lastRenderedPageBreak/>
              <w:t>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56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484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Зачем люди осваивают космос?Резервный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1 классе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1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8,2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</w:tbl>
    <w:p w:rsidR="0055360E" w:rsidRDefault="0055360E">
      <w:pPr>
        <w:sectPr w:rsidR="00553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360E" w:rsidRDefault="00AF3A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6"/>
        <w:gridCol w:w="4723"/>
        <w:gridCol w:w="1156"/>
        <w:gridCol w:w="1843"/>
        <w:gridCol w:w="1912"/>
        <w:gridCol w:w="1349"/>
        <w:gridCol w:w="2223"/>
      </w:tblGrid>
      <w:tr w:rsidR="0055360E">
        <w:trPr>
          <w:trHeight w:val="144"/>
          <w:tblCellSpacing w:w="0" w:type="dxa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</w:t>
            </w:r>
            <w:r>
              <w:rPr>
                <w:lang w:val="ru-RU"/>
              </w:rPr>
              <w:lastRenderedPageBreak/>
              <w:t>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Звёздное небо: звёзды и созвездия. Солнечная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 лиственные и хвойные. Сравнение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</w:t>
            </w:r>
            <w:r>
              <w:rPr>
                <w:lang w:val="ru-RU"/>
              </w:rPr>
              <w:lastRenderedPageBreak/>
              <w:t>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рыбы. Особенности внешнего вида, условия жизни, передвижения, питания: узнавание,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</w:t>
            </w:r>
            <w:r>
              <w:rPr>
                <w:lang w:val="ru-RU"/>
              </w:rPr>
              <w:lastRenderedPageBreak/>
              <w:t>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Тематическое повторение по разделу «Человек 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</w:t>
            </w:r>
            <w:r>
              <w:rPr>
                <w:lang w:val="ru-RU"/>
              </w:rPr>
              <w:lastRenderedPageBreak/>
              <w:t>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</w:t>
            </w:r>
            <w:r>
              <w:rPr>
                <w:lang w:val="ru-RU"/>
              </w:rPr>
              <w:lastRenderedPageBreak/>
              <w:t>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пользование сетью Интернет.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Ты и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</w:t>
            </w:r>
            <w:r>
              <w:rPr>
                <w:lang w:val="ru-RU"/>
              </w:rPr>
              <w:lastRenderedPageBreak/>
              <w:t>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</w:t>
            </w:r>
            <w:r>
              <w:rPr>
                <w:lang w:val="ru-RU"/>
              </w:rPr>
              <w:lastRenderedPageBreak/>
              <w:t>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</w:t>
            </w:r>
            <w:r>
              <w:rPr>
                <w:lang w:val="ru-RU"/>
              </w:rPr>
              <w:lastRenderedPageBreak/>
              <w:t>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2 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14,4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</w:tbl>
    <w:p w:rsidR="0055360E" w:rsidRDefault="0055360E">
      <w:pPr>
        <w:sectPr w:rsidR="00553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360E" w:rsidRDefault="00AF3A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0"/>
        <w:gridCol w:w="4696"/>
        <w:gridCol w:w="1169"/>
        <w:gridCol w:w="1843"/>
        <w:gridCol w:w="1912"/>
        <w:gridCol w:w="1349"/>
        <w:gridCol w:w="2223"/>
      </w:tblGrid>
      <w:tr w:rsidR="0055360E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</w:t>
            </w:r>
            <w:r>
              <w:rPr>
                <w:lang w:val="ru-RU"/>
              </w:rPr>
              <w:lastRenderedPageBreak/>
              <w:t>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Культура, традиции народов России. Уважение к культуре, традициям, истории разных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Уважение к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</w:t>
            </w:r>
            <w:r>
              <w:rPr>
                <w:lang w:val="ru-RU"/>
              </w:rPr>
              <w:lastRenderedPageBreak/>
              <w:t>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веществ в природе. Примеры веществ (соль, сахар,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родного края: названия и краткая характеристика (на основе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растения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развитие рыб, птиц,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</w:t>
            </w:r>
            <w:r>
              <w:rPr>
                <w:lang w:val="ru-RU"/>
              </w:rPr>
              <w:lastRenderedPageBreak/>
              <w:t>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Бережное отношение к животным – нравственная ценность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организма человека.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</w:t>
            </w:r>
            <w:r>
              <w:rPr>
                <w:lang w:val="ru-RU"/>
              </w:rPr>
              <w:lastRenderedPageBreak/>
              <w:t>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Опорно-двигательная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</w:t>
            </w:r>
            <w:r>
              <w:rPr>
                <w:lang w:val="ru-RU"/>
              </w:rPr>
              <w:lastRenderedPageBreak/>
              <w:t>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России: Сергиев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</w:t>
            </w:r>
            <w:r>
              <w:rPr>
                <w:lang w:val="ru-RU"/>
              </w:rPr>
              <w:lastRenderedPageBreak/>
              <w:t>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</w:t>
            </w:r>
            <w:r>
              <w:rPr>
                <w:lang w:val="ru-RU"/>
              </w:rPr>
              <w:lastRenderedPageBreak/>
              <w:t>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3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14,4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</w:tbl>
    <w:p w:rsidR="0055360E" w:rsidRDefault="0055360E">
      <w:pPr>
        <w:sectPr w:rsidR="00553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360E" w:rsidRDefault="00AF3A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0"/>
        <w:gridCol w:w="4696"/>
        <w:gridCol w:w="1169"/>
        <w:gridCol w:w="1843"/>
        <w:gridCol w:w="1912"/>
        <w:gridCol w:w="1349"/>
        <w:gridCol w:w="2223"/>
      </w:tblGrid>
      <w:tr w:rsidR="0055360E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360E" w:rsidRDefault="0055360E">
            <w:pPr>
              <w:spacing w:after="0"/>
              <w:ind w:left="135"/>
            </w:pP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360E" w:rsidRDefault="00553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360E" w:rsidRDefault="0055360E"/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Смена дня и ночи на Земле как результат вращения планеты вокруг своей оси (практические работы с моделями 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</w:t>
            </w:r>
            <w:r>
              <w:rPr>
                <w:lang w:val="ru-RU"/>
              </w:rPr>
              <w:lastRenderedPageBreak/>
              <w:t>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Охрана </w:t>
            </w:r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в общественных местах: зонах отдыха, учреждениях культуры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</w:t>
            </w:r>
            <w:r>
              <w:rPr>
                <w:lang w:val="ru-RU"/>
              </w:rPr>
              <w:lastRenderedPageBreak/>
              <w:t>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Связи в природной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</w:t>
            </w:r>
            <w:r>
              <w:rPr>
                <w:lang w:val="ru-RU"/>
              </w:rPr>
              <w:lastRenderedPageBreak/>
              <w:t>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</w:t>
            </w:r>
            <w:r>
              <w:rPr>
                <w:lang w:val="ru-RU"/>
              </w:rPr>
              <w:lastRenderedPageBreak/>
              <w:t>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Отечественная война: 1812 год.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</w:t>
            </w:r>
            <w:r>
              <w:rPr>
                <w:lang w:val="ru-RU"/>
              </w:rPr>
              <w:lastRenderedPageBreak/>
              <w:t>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РФ (общее представление). Конституция РФ.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</w:t>
            </w:r>
            <w:r>
              <w:rPr>
                <w:lang w:val="ru-RU"/>
              </w:rPr>
              <w:lastRenderedPageBreak/>
              <w:t>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край. Знаменитые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Государственные праздники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</w:t>
            </w:r>
            <w:r>
              <w:rPr>
                <w:lang w:val="ru-RU"/>
              </w:rPr>
              <w:lastRenderedPageBreak/>
              <w:t>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Города-герои. Страницы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360E" w:rsidRDefault="0055360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4 класс «Окружающий мир» ООО «Учи. Ру»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135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360E" w:rsidRDefault="0055360E"/>
        </w:tc>
      </w:tr>
    </w:tbl>
    <w:p w:rsidR="0055360E" w:rsidRDefault="0055360E">
      <w:pPr>
        <w:sectPr w:rsidR="00553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360E" w:rsidRDefault="0055360E">
      <w:pPr>
        <w:sectPr w:rsidR="0055360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8" w:name="block-88265450"/>
    </w:p>
    <w:p w:rsidR="0055360E" w:rsidRDefault="0055360E">
      <w:pPr>
        <w:sectPr w:rsidR="0055360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88265444"/>
      <w:bookmarkEnd w:id="8"/>
    </w:p>
    <w:bookmarkEnd w:id="9"/>
    <w:p w:rsidR="0055360E" w:rsidRPr="004E3D77" w:rsidRDefault="00AF3AFF">
      <w:pPr>
        <w:spacing w:before="199" w:after="199" w:line="336" w:lineRule="auto"/>
        <w:ind w:left="120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55360E" w:rsidRDefault="00AF3A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55360E" w:rsidRDefault="0055360E">
      <w:pPr>
        <w:spacing w:after="0"/>
        <w:ind w:left="120"/>
      </w:pPr>
    </w:p>
    <w:p w:rsidR="0055360E" w:rsidRDefault="00AF3A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3"/>
        <w:gridCol w:w="7389"/>
      </w:tblGrid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272"/>
              <w:rPr>
                <w:lang w:val="ru-RU"/>
              </w:rPr>
            </w:pPr>
            <w:r w:rsidRPr="004E3D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55360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вос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название своего населённого пункта, региона, страны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55360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объекты живой и неживой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атными растениями и домашними животными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температуру воздуха) и опыты под руководством учителя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местах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55360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пешехода;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природе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ектронными образовательными и информационными ресурсами.</w:t>
            </w:r>
          </w:p>
        </w:tc>
      </w:tr>
    </w:tbl>
    <w:p w:rsidR="0055360E" w:rsidRPr="004E3D77" w:rsidRDefault="0055360E">
      <w:pPr>
        <w:spacing w:after="0"/>
        <w:ind w:left="120"/>
        <w:rPr>
          <w:lang w:val="ru-RU"/>
        </w:rPr>
      </w:pPr>
    </w:p>
    <w:p w:rsidR="0055360E" w:rsidRDefault="00AF3A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3"/>
        <w:gridCol w:w="7389"/>
      </w:tblGrid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272"/>
              <w:rPr>
                <w:lang w:val="ru-RU"/>
              </w:rPr>
            </w:pPr>
            <w:r w:rsidRPr="004E3D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55360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Россию на карте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мира, на карте России – Москву, свой регион и его главный город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государственным символам России; соблюдать правила нравственного поведения в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 профессий жителей родного края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овать для ответов на вопросы небольшие тексты о природе и обществе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55360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окружающего мира по их описанию, рисункам и фотографиям, различать их в окружающем мире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ого труда, несложные наблюдения и опыты с природными объектами, измерения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55360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школе, режим дня и питания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55360E" w:rsidRPr="004E3D77" w:rsidRDefault="0055360E">
      <w:pPr>
        <w:spacing w:after="0"/>
        <w:ind w:left="120"/>
        <w:rPr>
          <w:lang w:val="ru-RU"/>
        </w:rPr>
      </w:pPr>
    </w:p>
    <w:p w:rsidR="0055360E" w:rsidRDefault="00AF3A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3"/>
        <w:gridCol w:w="7389"/>
      </w:tblGrid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272"/>
              <w:rPr>
                <w:lang w:val="ru-RU"/>
              </w:rPr>
            </w:pPr>
            <w:r w:rsidRPr="004E3D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55360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других народов; соблюдать правила нравственного поведения в социуме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дая выступление иллюстрациями (презентацией)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55360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 изученные объекты живой и неживой природы, проводить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простейшую классификацию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мира материки, изученные страны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мира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вопросы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природе, сопровождая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выступление иллюстрациями (презентацией)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55360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в условиях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55360E" w:rsidRPr="004E3D77" w:rsidRDefault="0055360E">
      <w:pPr>
        <w:spacing w:after="0"/>
        <w:ind w:left="120"/>
        <w:rPr>
          <w:lang w:val="ru-RU"/>
        </w:rPr>
      </w:pPr>
    </w:p>
    <w:p w:rsidR="0055360E" w:rsidRDefault="00AF3A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3"/>
        <w:gridCol w:w="7389"/>
      </w:tblGrid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/>
              <w:ind w:left="272"/>
              <w:rPr>
                <w:lang w:val="ru-RU"/>
              </w:rPr>
            </w:pPr>
            <w:r w:rsidRPr="004E3D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55360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общество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о государственных праздниках России, наиболее важных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место изученных событий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 «ленте времени»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государственную символику России и своего региона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55360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писывать на основе предложенного плана изученные объекты, выделяя их существенные признаки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живой и неживой природы на основе их внешних признаков и известных характерных свойств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по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определять пути их решения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55360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инфраструктуры населённого пункта, в театрах, кинотеатрах, торговых центрах, парках и зонах отдыха,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ной мобильности</w:t>
            </w:r>
          </w:p>
        </w:tc>
      </w:tr>
    </w:tbl>
    <w:p w:rsidR="0055360E" w:rsidRPr="004E3D77" w:rsidRDefault="0055360E">
      <w:pPr>
        <w:rPr>
          <w:lang w:val="ru-RU"/>
        </w:rPr>
        <w:sectPr w:rsidR="0055360E" w:rsidRPr="004E3D77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88265447"/>
    </w:p>
    <w:bookmarkEnd w:id="10"/>
    <w:p w:rsidR="0055360E" w:rsidRDefault="00AF3A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5360E" w:rsidRDefault="0055360E">
      <w:pPr>
        <w:spacing w:after="0"/>
        <w:ind w:left="120"/>
      </w:pPr>
    </w:p>
    <w:p w:rsidR="0055360E" w:rsidRDefault="00AF3A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8"/>
        <w:gridCol w:w="8284"/>
      </w:tblGrid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Друзья, взаимоотношения между ними;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ценность дружбы, согласия, взаимной помощи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безопасной </w:t>
            </w:r>
            <w:r>
              <w:rPr>
                <w:rFonts w:ascii="Times New Roman" w:hAnsi="Times New Roman"/>
                <w:color w:val="000000"/>
                <w:sz w:val="24"/>
              </w:rPr>
              <w:t>работы на учебном месте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Россия ‒ наша Родина. Москва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в социуме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погодой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своего края. Погода и термометр. Определение температуры воздуха (воды) по термометру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ближайшего окружения (узнавание,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Дорога от дома до школы. Правила безопасного поведения пешехода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(дорожные знаки, дорожная разметка, дорожные сигналы)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55360E" w:rsidRPr="004E3D77" w:rsidRDefault="0055360E">
      <w:pPr>
        <w:spacing w:after="0"/>
        <w:ind w:left="120"/>
        <w:rPr>
          <w:lang w:val="ru-RU"/>
        </w:rPr>
      </w:pPr>
    </w:p>
    <w:p w:rsidR="0055360E" w:rsidRDefault="00AF3A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3"/>
        <w:gridCol w:w="8349"/>
      </w:tblGrid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оссии, их традиции, обычаи, праздники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Хозяйственные занятия, профессии </w:t>
            </w:r>
            <w:r>
              <w:rPr>
                <w:rFonts w:ascii="Times New Roman" w:hAnsi="Times New Roman"/>
                <w:color w:val="000000"/>
                <w:sz w:val="24"/>
              </w:rPr>
              <w:t>жителей родного края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Звёзды и созвездия, наблюдения звёздного неба.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Планеты. Чем Земля отличается от других планет; условия жизни на Земле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Насекомые, рыбы, птицы, звери, земноводные, пресмыкающиеся: общая характеристика внешних признаков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ги. Заповедники, природные парки. Охрана природы. Правила нравственного поведения на природе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дня (чередование сна, учебных занятий, двигательной активности) и рациональное питание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 (маршрут до школы, правила поведения на занятиях, переменах, при приёмах пищи и на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пришкольной территории), в быту, на прогулках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12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</w:t>
            </w:r>
            <w:r>
              <w:rPr>
                <w:rFonts w:ascii="Times New Roman" w:hAnsi="Times New Roman"/>
                <w:color w:val="000000"/>
                <w:sz w:val="24"/>
              </w:rPr>
              <w:t>ов экстренной помощи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сеть Интернет</w:t>
            </w:r>
          </w:p>
        </w:tc>
      </w:tr>
    </w:tbl>
    <w:p w:rsidR="0055360E" w:rsidRPr="004E3D77" w:rsidRDefault="0055360E">
      <w:pPr>
        <w:spacing w:after="0"/>
        <w:ind w:left="120"/>
        <w:rPr>
          <w:lang w:val="ru-RU"/>
        </w:rPr>
      </w:pPr>
    </w:p>
    <w:p w:rsidR="0055360E" w:rsidRDefault="00AF3A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3"/>
        <w:gridCol w:w="8209"/>
      </w:tblGrid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Российская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Федерация. Государственная символика Российской Федерации и своего региона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России. Уважение к культуре, традициям своего народа и других народов,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государственным символам России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зможностями здоровья, забота о них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 народы мира. Памятники природы 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культуры – символы стран, в которых они находятся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Вещество. Разнообразие веществ в окружающем мире. Примеры веществ: соль, сахар, вода, природный газ. Твёрдые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тела, жидкости, газы. Простейшие практические работы с веществами, жидкостями, газами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Вода. Свойства воды. Состояния воды, её распространение в природе, зна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</w:t>
            </w:r>
            <w:r>
              <w:rPr>
                <w:rFonts w:ascii="Times New Roman" w:hAnsi="Times New Roman"/>
                <w:color w:val="000000"/>
                <w:sz w:val="24"/>
              </w:rPr>
              <w:t>емые родного края (2 – 3 примера)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изменений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, пища)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природном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Человек – часть природы. Влияние человека на природные сообществ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Забота о здоровье и безопасности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окружающих людей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едупреждающие знаки безопасности)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безопасности)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55360E" w:rsidRPr="004E3D77" w:rsidRDefault="0055360E">
      <w:pPr>
        <w:spacing w:after="0"/>
        <w:ind w:left="120"/>
        <w:rPr>
          <w:lang w:val="ru-RU"/>
        </w:rPr>
      </w:pPr>
    </w:p>
    <w:p w:rsidR="0055360E" w:rsidRDefault="00AF3A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60"/>
        <w:gridCol w:w="7922"/>
      </w:tblGrid>
      <w:tr w:rsidR="0055360E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Политико-административная карта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Святыни городов России. Главный город родного края: достопримечательности, история и характеристика отдельных исторических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событий, связанных с ним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ая карта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быта, труда, духовно-нравственные 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традиции людей в разные исторические времена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значимые объекты списка Всемирного культурного наследия в России и за рубежом. Охрана памятников истории и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т их национальности, социального статуса, религиозной принадлежности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Формы зе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Водоёмы, их разнообразие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(океан, море, озеро, пруд, болото); река как водный поток; использование рек и водоёмов человеком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both"/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тного мира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55360E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городе (планирование маршрутов 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ста, правила использования самоката и других средств индивидуальной мобильности</w:t>
            </w:r>
          </w:p>
        </w:tc>
      </w:tr>
      <w:tr w:rsidR="0055360E" w:rsidRPr="004E3D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360E" w:rsidRDefault="00AF3A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360E" w:rsidRPr="004E3D77" w:rsidRDefault="00AF3A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</w:t>
            </w:r>
            <w:r w:rsidRPr="004E3D77">
              <w:rPr>
                <w:rFonts w:ascii="Times New Roman" w:hAnsi="Times New Roman"/>
                <w:color w:val="000000"/>
                <w:sz w:val="24"/>
                <w:lang w:val="ru-RU"/>
              </w:rPr>
              <w:t>мого доступа в сеть Интернет</w:t>
            </w:r>
          </w:p>
        </w:tc>
      </w:tr>
    </w:tbl>
    <w:p w:rsidR="0055360E" w:rsidRPr="004E3D77" w:rsidRDefault="0055360E">
      <w:pPr>
        <w:rPr>
          <w:lang w:val="ru-RU"/>
        </w:rPr>
        <w:sectPr w:rsidR="0055360E" w:rsidRPr="004E3D77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88265448"/>
    </w:p>
    <w:bookmarkEnd w:id="11"/>
    <w:p w:rsidR="0055360E" w:rsidRPr="004E3D77" w:rsidRDefault="00AF3AFF">
      <w:pPr>
        <w:spacing w:after="0"/>
        <w:ind w:left="120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5360E" w:rsidRPr="004E3D77" w:rsidRDefault="00AF3AFF">
      <w:pPr>
        <w:spacing w:after="0" w:line="480" w:lineRule="auto"/>
        <w:ind w:left="120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5360E" w:rsidRPr="004E3D77" w:rsidRDefault="00AF3AFF">
      <w:pPr>
        <w:spacing w:after="0" w:line="480" w:lineRule="auto"/>
        <w:ind w:left="120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• Окружающий мир: 1-й класс: учебник: в 2 частях; 16-е издание, переработанное Плешаков А.А. Акционерное общество </w:t>
      </w:r>
      <w:r w:rsidRPr="004E3D77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• Окружающий мир: 3-й класс: учебник: в 2 частях; 14-е издание, переработанное Плеша</w:t>
      </w:r>
      <w:r w:rsidRPr="004E3D77">
        <w:rPr>
          <w:rFonts w:ascii="Times New Roman" w:hAnsi="Times New Roman"/>
          <w:color w:val="000000"/>
          <w:sz w:val="28"/>
          <w:lang w:val="ru-RU"/>
        </w:rPr>
        <w:t>ков А.А. Акционерное общество «Издательство «Просвещение»</w:t>
      </w:r>
      <w:r w:rsidRPr="004E3D77">
        <w:rPr>
          <w:sz w:val="28"/>
          <w:lang w:val="ru-RU"/>
        </w:rPr>
        <w:br/>
      </w:r>
      <w:bookmarkStart w:id="12" w:name="7242d94d-e1f1-4df7-9b61-f04a247942f3"/>
      <w:r w:rsidRPr="004E3D77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учебник: в 2 частях; 14-е издание, переработанное Плешаков А.А., Крючкова Е.А. Акционерное общество «Издательство «Просвещение»</w:t>
      </w:r>
      <w:bookmarkEnd w:id="12"/>
    </w:p>
    <w:p w:rsidR="0055360E" w:rsidRPr="004E3D77" w:rsidRDefault="0055360E">
      <w:pPr>
        <w:spacing w:after="0" w:line="480" w:lineRule="auto"/>
        <w:ind w:left="120"/>
        <w:rPr>
          <w:lang w:val="ru-RU"/>
        </w:rPr>
      </w:pPr>
    </w:p>
    <w:p w:rsidR="0055360E" w:rsidRPr="004E3D77" w:rsidRDefault="0055360E">
      <w:pPr>
        <w:spacing w:after="0"/>
        <w:ind w:left="120"/>
        <w:rPr>
          <w:lang w:val="ru-RU"/>
        </w:rPr>
      </w:pPr>
    </w:p>
    <w:p w:rsidR="0055360E" w:rsidRPr="004E3D77" w:rsidRDefault="00AF3AFF">
      <w:pPr>
        <w:spacing w:after="0" w:line="480" w:lineRule="auto"/>
        <w:ind w:left="120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5360E" w:rsidRPr="004E3D77" w:rsidRDefault="00AF3AFF">
      <w:pPr>
        <w:spacing w:after="0" w:line="480" w:lineRule="auto"/>
        <w:ind w:left="120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>1.М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етодическое пособие. Русский язык, Литературное чтение, Математика, Окружающий мир. 1-4 классы </w:t>
      </w:r>
      <w:r>
        <w:rPr>
          <w:rFonts w:ascii="Times New Roman" w:hAnsi="Times New Roman"/>
          <w:color w:val="000000"/>
          <w:sz w:val="28"/>
        </w:rPr>
        <w:t>https</w:t>
      </w:r>
      <w:r w:rsidRPr="004E3D7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4E3D7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E3D77">
        <w:rPr>
          <w:rFonts w:ascii="Times New Roman" w:hAnsi="Times New Roman"/>
          <w:color w:val="000000"/>
          <w:sz w:val="28"/>
          <w:lang w:val="ru-RU"/>
        </w:rPr>
        <w:t>/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2.Методическое пособие. Окружающий мир. 1-4 классы </w:t>
      </w:r>
      <w:r>
        <w:rPr>
          <w:rFonts w:ascii="Times New Roman" w:hAnsi="Times New Roman"/>
          <w:color w:val="000000"/>
          <w:sz w:val="28"/>
        </w:rPr>
        <w:t>https</w:t>
      </w:r>
      <w:r w:rsidRPr="004E3D77">
        <w:rPr>
          <w:rFonts w:ascii="Times New Roman" w:hAnsi="Times New Roman"/>
          <w:color w:val="000000"/>
          <w:sz w:val="28"/>
          <w:lang w:val="ru-RU"/>
        </w:rPr>
        <w:t>:/</w:t>
      </w:r>
      <w:r>
        <w:rPr>
          <w:rFonts w:ascii="Times New Roman" w:hAnsi="Times New Roman"/>
          <w:color w:val="000000"/>
          <w:sz w:val="28"/>
        </w:rPr>
        <w:t>edsoo</w:t>
      </w:r>
      <w:r w:rsidRPr="004E3D7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E3D77">
        <w:rPr>
          <w:rFonts w:ascii="Times New Roman" w:hAnsi="Times New Roman"/>
          <w:color w:val="000000"/>
          <w:sz w:val="28"/>
          <w:lang w:val="ru-RU"/>
        </w:rPr>
        <w:t>/</w:t>
      </w:r>
      <w:r w:rsidRPr="004E3D77">
        <w:rPr>
          <w:sz w:val="28"/>
          <w:lang w:val="ru-RU"/>
        </w:rPr>
        <w:br/>
      </w:r>
      <w:bookmarkStart w:id="13" w:name="95f05c12-f0c4-4d54-885b-c56ae9683aa1"/>
      <w:r w:rsidRPr="004E3D77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рекомендации. Система оценки предметных результатов обучения</w:t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по учебному предмету Окружающий мир </w:t>
      </w:r>
      <w:r>
        <w:rPr>
          <w:rFonts w:ascii="Times New Roman" w:hAnsi="Times New Roman"/>
          <w:color w:val="000000"/>
          <w:sz w:val="28"/>
        </w:rPr>
        <w:t>https</w:t>
      </w:r>
      <w:r w:rsidRPr="004E3D7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4E3D7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E3D77">
        <w:rPr>
          <w:rFonts w:ascii="Times New Roman" w:hAnsi="Times New Roman"/>
          <w:color w:val="000000"/>
          <w:sz w:val="28"/>
          <w:lang w:val="ru-RU"/>
        </w:rPr>
        <w:t>/</w:t>
      </w:r>
      <w:bookmarkEnd w:id="13"/>
    </w:p>
    <w:p w:rsidR="0055360E" w:rsidRPr="004E3D77" w:rsidRDefault="0055360E">
      <w:pPr>
        <w:spacing w:after="0"/>
        <w:ind w:left="120"/>
        <w:rPr>
          <w:lang w:val="ru-RU"/>
        </w:rPr>
      </w:pPr>
    </w:p>
    <w:p w:rsidR="0055360E" w:rsidRPr="004E3D77" w:rsidRDefault="00AF3AFF">
      <w:pPr>
        <w:spacing w:after="0" w:line="480" w:lineRule="auto"/>
        <w:ind w:left="120"/>
        <w:rPr>
          <w:lang w:val="ru-RU"/>
        </w:rPr>
      </w:pPr>
      <w:r w:rsidRPr="004E3D77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55360E" w:rsidRPr="004E3D77" w:rsidRDefault="00AF3AFF">
      <w:pPr>
        <w:spacing w:after="0" w:line="480" w:lineRule="auto"/>
        <w:ind w:left="120"/>
        <w:rPr>
          <w:lang w:val="ru-RU"/>
        </w:rPr>
      </w:pPr>
      <w:r w:rsidRPr="004E3D77">
        <w:rPr>
          <w:rFonts w:ascii="Times New Roman" w:hAnsi="Times New Roman"/>
          <w:color w:val="000000"/>
          <w:sz w:val="28"/>
          <w:lang w:val="ru-RU"/>
        </w:rPr>
        <w:t xml:space="preserve">1.Библиотека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4E3D7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4E3D7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4E3D7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E3D77">
        <w:rPr>
          <w:rFonts w:ascii="Times New Roman" w:hAnsi="Times New Roman"/>
          <w:color w:val="000000"/>
          <w:sz w:val="28"/>
          <w:lang w:val="ru-RU"/>
        </w:rPr>
        <w:t>/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2.Окружающий мир 1 класс ООО «Учи.ру»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3.Окружающий мир 2 класс ООО «Учи.ру»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4.Окружающий мир 3 класс ОО</w:t>
      </w:r>
      <w:r w:rsidRPr="004E3D77">
        <w:rPr>
          <w:rFonts w:ascii="Times New Roman" w:hAnsi="Times New Roman"/>
          <w:color w:val="000000"/>
          <w:sz w:val="28"/>
          <w:lang w:val="ru-RU"/>
        </w:rPr>
        <w:t>О «Учи.ру»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5.Окружающий мир 4 класс ООО «Учи.ру»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6.Библиотека ЭОР Окружающий мир 1 класс . Наглядные уроки ООО «ЭКЗАМЕН – МЕДИА»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7.Библиотека ЭОР Окружающий мир 2 класс . Наглядные уроки ООО «ЭКЗАМЕН – МЕДИА»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8.Библиотека ЭОР Окружающий мир 3 класс . Н</w:t>
      </w:r>
      <w:r w:rsidRPr="004E3D77">
        <w:rPr>
          <w:rFonts w:ascii="Times New Roman" w:hAnsi="Times New Roman"/>
          <w:color w:val="000000"/>
          <w:sz w:val="28"/>
          <w:lang w:val="ru-RU"/>
        </w:rPr>
        <w:t>аглядные уроки ООО «ЭКЗАМЕН – МЕДИА»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9.Библиотека ЭОР Окружающий мир 4 класс . Наглядные уроки ООО «ЭКЗАМЕН – МЕДИА»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10. Окружающий мир. Начинайзер. 1 класс АО «Издательство «Просвещение»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11.Окружающий мир. Начинайзер. 2 класс АО «Издательство «Просвеще</w:t>
      </w:r>
      <w:r w:rsidRPr="004E3D77">
        <w:rPr>
          <w:rFonts w:ascii="Times New Roman" w:hAnsi="Times New Roman"/>
          <w:color w:val="000000"/>
          <w:sz w:val="28"/>
          <w:lang w:val="ru-RU"/>
        </w:rPr>
        <w:t>ние»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12.Окружающий мир. Начинайзер. 3 класс АО «Издательство «Просвещение»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13. Окружающий мир. Начинайзер. 4 класс АО «Издательство </w:t>
      </w:r>
      <w:r w:rsidRPr="004E3D77">
        <w:rPr>
          <w:rFonts w:ascii="Times New Roman" w:hAnsi="Times New Roman"/>
          <w:color w:val="000000"/>
          <w:sz w:val="28"/>
          <w:lang w:val="ru-RU"/>
        </w:rPr>
        <w:lastRenderedPageBreak/>
        <w:t>«Просвещение»</w:t>
      </w:r>
      <w:r w:rsidRPr="004E3D77">
        <w:rPr>
          <w:sz w:val="28"/>
          <w:lang w:val="ru-RU"/>
        </w:rPr>
        <w:br/>
      </w:r>
      <w:r w:rsidRPr="004E3D77">
        <w:rPr>
          <w:rFonts w:ascii="Times New Roman" w:hAnsi="Times New Roman"/>
          <w:color w:val="000000"/>
          <w:sz w:val="28"/>
          <w:lang w:val="ru-RU"/>
        </w:rPr>
        <w:t xml:space="preserve"> 14.Окружающий мир 1-4 классы ГАОУ ВО МГПУ</w:t>
      </w:r>
      <w:r w:rsidRPr="004E3D77">
        <w:rPr>
          <w:sz w:val="28"/>
          <w:lang w:val="ru-RU"/>
        </w:rPr>
        <w:br/>
      </w:r>
      <w:bookmarkStart w:id="14" w:name="e2202d81-27be-4f22-aeb6-9d447e67c650"/>
      <w:bookmarkEnd w:id="14"/>
    </w:p>
    <w:p w:rsidR="0055360E" w:rsidRPr="004E3D77" w:rsidRDefault="0055360E">
      <w:pPr>
        <w:rPr>
          <w:lang w:val="ru-RU"/>
        </w:rPr>
        <w:sectPr w:rsidR="0055360E" w:rsidRPr="004E3D77">
          <w:pgSz w:w="11906" w:h="16383"/>
          <w:pgMar w:top="1134" w:right="850" w:bottom="1134" w:left="1701" w:header="720" w:footer="720" w:gutter="0"/>
          <w:cols w:space="720"/>
        </w:sectPr>
      </w:pPr>
      <w:bookmarkStart w:id="15" w:name="block-88265449"/>
    </w:p>
    <w:bookmarkEnd w:id="15"/>
    <w:p w:rsidR="0055360E" w:rsidRPr="004E3D77" w:rsidRDefault="0055360E">
      <w:pPr>
        <w:rPr>
          <w:lang w:val="ru-RU"/>
        </w:rPr>
      </w:pPr>
    </w:p>
    <w:sectPr w:rsidR="0055360E" w:rsidRPr="004E3D77" w:rsidSect="0055360E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3AFF" w:rsidRDefault="00AF3AFF">
      <w:pPr>
        <w:spacing w:line="240" w:lineRule="auto"/>
      </w:pPr>
      <w:r>
        <w:separator/>
      </w:r>
    </w:p>
  </w:endnote>
  <w:endnote w:type="continuationSeparator" w:id="1">
    <w:p w:rsidR="00AF3AFF" w:rsidRDefault="00AF3A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3AFF" w:rsidRDefault="00AF3AFF">
      <w:pPr>
        <w:spacing w:after="0"/>
      </w:pPr>
      <w:r>
        <w:separator/>
      </w:r>
    </w:p>
  </w:footnote>
  <w:footnote w:type="continuationSeparator" w:id="1">
    <w:p w:rsidR="00AF3AFF" w:rsidRDefault="00AF3AF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1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2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360E"/>
    <w:rsid w:val="004E3D77"/>
    <w:rsid w:val="0055360E"/>
    <w:rsid w:val="00AF3AFF"/>
    <w:rsid w:val="0AE655CD"/>
    <w:rsid w:val="4D9E1156"/>
    <w:rsid w:val="597E0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0E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5536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536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536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5360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5360E"/>
    <w:rPr>
      <w:i/>
      <w:iCs/>
    </w:rPr>
  </w:style>
  <w:style w:type="character" w:styleId="a4">
    <w:name w:val="Hyperlink"/>
    <w:basedOn w:val="a0"/>
    <w:uiPriority w:val="99"/>
    <w:unhideWhenUsed/>
    <w:qFormat/>
    <w:rsid w:val="0055360E"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55360E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55360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55360E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55360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55360E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rsid w:val="0055360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55360E"/>
  </w:style>
  <w:style w:type="character" w:customStyle="1" w:styleId="10">
    <w:name w:val="Заголовок 1 Знак"/>
    <w:basedOn w:val="a0"/>
    <w:link w:val="1"/>
    <w:uiPriority w:val="9"/>
    <w:qFormat/>
    <w:rsid w:val="005536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536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536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5536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5536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5536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4E3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3D7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17205</Words>
  <Characters>98072</Characters>
  <Application>Microsoft Office Word</Application>
  <DocSecurity>0</DocSecurity>
  <Lines>817</Lines>
  <Paragraphs>230</Paragraphs>
  <ScaleCrop>false</ScaleCrop>
  <Company/>
  <LinksUpToDate>false</LinksUpToDate>
  <CharactersWithSpaces>115047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ICL</dc:creator>
  <cp:lastModifiedBy>Пользователь Windows</cp:lastModifiedBy>
  <cp:revision>3</cp:revision>
  <dcterms:created xsi:type="dcterms:W3CDTF">2026-08-27T06:50:00Z</dcterms:created>
  <dcterms:modified xsi:type="dcterms:W3CDTF">2026-10-15T13:24:00Z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eyJoZGlkIjoiZjdkODJhYjEzYzNmMTE3ZjA0Y2Q0MDAzNmVjMjg1NTIiLCJ1c2VySWQiOiI4MjQ2MzQ5NjI2MzgifQ==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7EFC4215A05A44609D678EC41395EEEF_12</vt:lpwstr>
  </property>
</Properties>
</file>